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56214" w14:textId="1D6FEC3E" w:rsidR="005B0D14" w:rsidRDefault="00810E0E" w:rsidP="00F77980">
      <w:pPr>
        <w:pStyle w:val="3QuestionsSubHeadings"/>
        <w:ind w:hanging="851"/>
        <w:jc w:val="both"/>
      </w:pPr>
      <w:r>
        <w:rPr>
          <w:noProof/>
          <w:lang w:eastAsia="en-GB"/>
        </w:rPr>
        <w:drawing>
          <wp:anchor distT="0" distB="0" distL="114300" distR="114300" simplePos="0" relativeHeight="251660288" behindDoc="1" locked="0" layoutInCell="1" allowOverlap="1" wp14:anchorId="21E00C6B" wp14:editId="603E29DB">
            <wp:simplePos x="0" y="0"/>
            <wp:positionH relativeFrom="column">
              <wp:posOffset>-704850</wp:posOffset>
            </wp:positionH>
            <wp:positionV relativeFrom="paragraph">
              <wp:posOffset>-457200</wp:posOffset>
            </wp:positionV>
            <wp:extent cx="2393315" cy="694690"/>
            <wp:effectExtent l="0" t="0" r="6985" b="0"/>
            <wp:wrapNone/>
            <wp:docPr id="1669301166"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01166" name="Picture 1" descr="A white text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3315" cy="694690"/>
                    </a:xfrm>
                    <a:prstGeom prst="rect">
                      <a:avLst/>
                    </a:prstGeom>
                  </pic:spPr>
                </pic:pic>
              </a:graphicData>
            </a:graphic>
            <wp14:sizeRelH relativeFrom="page">
              <wp14:pctWidth>0</wp14:pctWidth>
            </wp14:sizeRelH>
            <wp14:sizeRelV relativeFrom="page">
              <wp14:pctHeight>0</wp14:pctHeight>
            </wp14:sizeRelV>
          </wp:anchor>
        </w:drawing>
      </w:r>
      <w:r w:rsidR="00053EDE">
        <w:rPr>
          <w:noProof/>
          <w:lang w:eastAsia="en-GB"/>
        </w:rPr>
        <w:drawing>
          <wp:anchor distT="0" distB="0" distL="114300" distR="114300" simplePos="0" relativeHeight="251656192" behindDoc="1" locked="1" layoutInCell="1" allowOverlap="1" wp14:anchorId="1CBD3123" wp14:editId="63B7292E">
            <wp:simplePos x="0" y="0"/>
            <wp:positionH relativeFrom="page">
              <wp:posOffset>-69215</wp:posOffset>
            </wp:positionH>
            <wp:positionV relativeFrom="page">
              <wp:posOffset>-57150</wp:posOffset>
            </wp:positionV>
            <wp:extent cx="7631430" cy="10788650"/>
            <wp:effectExtent l="0" t="0" r="7620" b="0"/>
            <wp:wrapNone/>
            <wp:docPr id="1" name="Picture 1" descr="University of Lee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Leeds.">
                      <a:extLst>
                        <a:ext uri="{C183D7F6-B498-43B3-948B-1728B52AA6E4}">
                          <adec:decorative xmlns:adec="http://schemas.microsoft.com/office/drawing/2017/decorative" val="0"/>
                        </a:ext>
                      </a:extLst>
                    </pic:cNvPr>
                    <pic:cNvPicPr/>
                  </pic:nvPicPr>
                  <pic:blipFill rotWithShape="1">
                    <a:blip r:embed="rId12" cstate="email">
                      <a:extLst>
                        <a:ext uri="{28A0092B-C50C-407E-A947-70E740481C1C}">
                          <a14:useLocalDpi xmlns:a14="http://schemas.microsoft.com/office/drawing/2010/main"/>
                        </a:ext>
                      </a:extLst>
                    </a:blip>
                    <a:srcRect l="-23" t="-6" r="-23" b="-6"/>
                    <a:stretch/>
                  </pic:blipFill>
                  <pic:spPr bwMode="auto">
                    <a:xfrm>
                      <a:off x="0" y="0"/>
                      <a:ext cx="7631430" cy="1078865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B3BA92" w14:textId="69C6B93F" w:rsidR="00053EDE" w:rsidRDefault="00810E0E" w:rsidP="002A237B">
      <w:r>
        <w:rPr>
          <w:noProof/>
          <w:lang w:eastAsia="en-GB"/>
        </w:rPr>
        <mc:AlternateContent>
          <mc:Choice Requires="wps">
            <w:drawing>
              <wp:anchor distT="0" distB="0" distL="0" distR="0" simplePos="0" relativeHeight="251658240" behindDoc="0" locked="0" layoutInCell="1" allowOverlap="1" wp14:anchorId="738D68DC" wp14:editId="0A24982C">
                <wp:simplePos x="0" y="0"/>
                <wp:positionH relativeFrom="margin">
                  <wp:posOffset>-657225</wp:posOffset>
                </wp:positionH>
                <wp:positionV relativeFrom="paragraph">
                  <wp:posOffset>370205</wp:posOffset>
                </wp:positionV>
                <wp:extent cx="7219950" cy="10001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7219950" cy="1000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A07446" w14:textId="77777777" w:rsidR="00974843" w:rsidRPr="002A0A20" w:rsidRDefault="00974843" w:rsidP="00974843">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7F997E30" w14:textId="3F4F240F" w:rsidR="00974843" w:rsidRPr="00DB63A8" w:rsidRDefault="00974843" w:rsidP="00974843">
                            <w:pPr>
                              <w:pStyle w:val="1CoverPage"/>
                            </w:pPr>
                            <w:r w:rsidRPr="00190031">
                              <w:rPr>
                                <w:lang w:eastAsia="en-GB"/>
                              </w:rPr>
                              <w:fldChar w:fldCharType="begin"/>
                            </w:r>
                            <w:r w:rsidRPr="00190031">
                              <w:rPr>
                                <w:lang w:eastAsia="en-GB"/>
                              </w:rPr>
                              <w:instrText xml:space="preserve"> MERGEFIELD  name \* Caps  \* MERGEFORMAT </w:instrText>
                            </w:r>
                            <w:r w:rsidRPr="00190031">
                              <w:rPr>
                                <w:lang w:eastAsia="en-GB"/>
                              </w:rPr>
                              <w:fldChar w:fldCharType="separate"/>
                            </w:r>
                            <w:r w:rsidR="00810E0E">
                              <w:rPr>
                                <w:noProof/>
                                <w:lang w:eastAsia="en-GB"/>
                              </w:rPr>
                              <w:t>British C</w:t>
                            </w:r>
                            <w:r w:rsidR="00F77980">
                              <w:rPr>
                                <w:noProof/>
                                <w:lang w:eastAsia="en-GB"/>
                              </w:rPr>
                              <w:t>o</w:t>
                            </w:r>
                            <w:r w:rsidR="00810E0E">
                              <w:rPr>
                                <w:noProof/>
                                <w:lang w:eastAsia="en-GB"/>
                              </w:rPr>
                              <w:t>uncil International Early Career F</w:t>
                            </w:r>
                            <w:r w:rsidR="00F77980">
                              <w:rPr>
                                <w:noProof/>
                                <w:lang w:eastAsia="en-GB"/>
                              </w:rPr>
                              <w:t>e</w:t>
                            </w:r>
                            <w:r w:rsidR="00810E0E">
                              <w:rPr>
                                <w:noProof/>
                                <w:lang w:eastAsia="en-GB"/>
                              </w:rPr>
                              <w:t>llowship,</w:t>
                            </w:r>
                            <w:r w:rsidRPr="00190031">
                              <w:rPr>
                                <w:noProof/>
                                <w:lang w:eastAsia="en-GB"/>
                              </w:rPr>
                              <w:fldChar w:fldCharType="end"/>
                            </w:r>
                            <w:r>
                              <w:rPr>
                                <w:noProof/>
                                <w:lang w:eastAsia="en-GB"/>
                              </w:rPr>
                              <w:t xml:space="preserve"> </w:t>
                            </w:r>
                            <w:r w:rsidRPr="00190031">
                              <w:rPr>
                                <w:lang w:eastAsia="en-GB"/>
                              </w:rPr>
                              <w:fldChar w:fldCharType="begin"/>
                            </w:r>
                            <w:r w:rsidRPr="00190031">
                              <w:rPr>
                                <w:lang w:eastAsia="en-GB"/>
                              </w:rPr>
                              <w:instrText xml:space="preserve"> MERGEFIELD  name \* Caps  \* MERGEFORMAT </w:instrText>
                            </w:r>
                            <w:r w:rsidRPr="00190031">
                              <w:rPr>
                                <w:lang w:eastAsia="en-GB"/>
                              </w:rPr>
                              <w:fldChar w:fldCharType="separate"/>
                            </w:r>
                            <w:r w:rsidR="00810E0E">
                              <w:t>School of Dentistry, Faculty of Medicine and H</w:t>
                            </w:r>
                            <w:r w:rsidR="00F77980" w:rsidRPr="00F77980">
                              <w:t>ealth</w:t>
                            </w:r>
                            <w:r w:rsidRPr="00190031">
                              <w:rPr>
                                <w:noProof/>
                                <w:lang w:eastAsia="en-GB"/>
                              </w:rPr>
                              <w:fldChar w:fldCharType="end"/>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D68DC" id="_x0000_t202" coordsize="21600,21600" o:spt="202" path="m,l,21600r21600,l21600,xe">
                <v:stroke joinstyle="miter"/>
                <v:path gradientshapeok="t" o:connecttype="rect"/>
              </v:shapetype>
              <v:shape id="Text Box 2" o:spid="_x0000_s1026" type="#_x0000_t202" style="position:absolute;margin-left:-51.75pt;margin-top:29.15pt;width:568.5pt;height:78.75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" filled="f" stroked="f">
                <v:textbox inset="0,0,0,0">
                  <w:txbxContent>
                    <w:p w14:paraId="2DA07446" w14:textId="77777777" w:rsidR="00974843" w:rsidRPr="002A0A20" w:rsidRDefault="00974843" w:rsidP="00974843">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7F997E30" w14:textId="3F4F240F" w:rsidR="00974843" w:rsidRPr="00DB63A8" w:rsidRDefault="00974843" w:rsidP="00974843">
                      <w:pPr>
                        <w:pStyle w:val="1CoverPage"/>
                      </w:pPr>
                      <w:r w:rsidRPr="00190031">
                        <w:rPr>
                          <w:lang w:eastAsia="en-GB"/>
                        </w:rPr>
                        <w:fldChar w:fldCharType="begin"/>
                      </w:r>
                      <w:r w:rsidRPr="00190031">
                        <w:rPr>
                          <w:lang w:eastAsia="en-GB"/>
                        </w:rPr>
                        <w:instrText xml:space="preserve"> MERGEFIELD  name \* Caps  \* MERGEFORMAT </w:instrText>
                      </w:r>
                      <w:r w:rsidRPr="00190031">
                        <w:rPr>
                          <w:lang w:eastAsia="en-GB"/>
                        </w:rPr>
                        <w:fldChar w:fldCharType="separate"/>
                      </w:r>
                      <w:r w:rsidR="00810E0E">
                        <w:rPr>
                          <w:noProof/>
                          <w:lang w:eastAsia="en-GB"/>
                        </w:rPr>
                        <w:t>British C</w:t>
                      </w:r>
                      <w:r w:rsidR="00F77980">
                        <w:rPr>
                          <w:noProof/>
                          <w:lang w:eastAsia="en-GB"/>
                        </w:rPr>
                        <w:t>o</w:t>
                      </w:r>
                      <w:r w:rsidR="00810E0E">
                        <w:rPr>
                          <w:noProof/>
                          <w:lang w:eastAsia="en-GB"/>
                        </w:rPr>
                        <w:t>uncil International Early Career F</w:t>
                      </w:r>
                      <w:r w:rsidR="00F77980">
                        <w:rPr>
                          <w:noProof/>
                          <w:lang w:eastAsia="en-GB"/>
                        </w:rPr>
                        <w:t>e</w:t>
                      </w:r>
                      <w:r w:rsidR="00810E0E">
                        <w:rPr>
                          <w:noProof/>
                          <w:lang w:eastAsia="en-GB"/>
                        </w:rPr>
                        <w:t>llowship,</w:t>
                      </w:r>
                      <w:r w:rsidRPr="00190031">
                        <w:rPr>
                          <w:noProof/>
                          <w:lang w:eastAsia="en-GB"/>
                        </w:rPr>
                        <w:fldChar w:fldCharType="end"/>
                      </w:r>
                      <w:r>
                        <w:rPr>
                          <w:noProof/>
                          <w:lang w:eastAsia="en-GB"/>
                        </w:rPr>
                        <w:t xml:space="preserve"> </w:t>
                      </w:r>
                      <w:r w:rsidRPr="00190031">
                        <w:rPr>
                          <w:lang w:eastAsia="en-GB"/>
                        </w:rPr>
                        <w:fldChar w:fldCharType="begin"/>
                      </w:r>
                      <w:r w:rsidRPr="00190031">
                        <w:rPr>
                          <w:lang w:eastAsia="en-GB"/>
                        </w:rPr>
                        <w:instrText xml:space="preserve"> MERGEFIELD  name \* Caps  \* MERGEFORMAT </w:instrText>
                      </w:r>
                      <w:r w:rsidRPr="00190031">
                        <w:rPr>
                          <w:lang w:eastAsia="en-GB"/>
                        </w:rPr>
                        <w:fldChar w:fldCharType="separate"/>
                      </w:r>
                      <w:r w:rsidR="00810E0E">
                        <w:t>School of Dentistry, Faculty of Medicine and H</w:t>
                      </w:r>
                      <w:r w:rsidR="00F77980" w:rsidRPr="00F77980">
                        <w:t>ealth</w:t>
                      </w:r>
                      <w:r w:rsidRPr="00190031">
                        <w:rPr>
                          <w:noProof/>
                          <w:lang w:eastAsia="en-GB"/>
                        </w:rPr>
                        <w:fldChar w:fldCharType="end"/>
                      </w:r>
                    </w:p>
                  </w:txbxContent>
                </v:textbox>
                <w10:wrap anchorx="margin"/>
              </v:shape>
            </w:pict>
          </mc:Fallback>
        </mc:AlternateContent>
      </w:r>
    </w:p>
    <w:p w14:paraId="6EA5892C" w14:textId="20690DB9" w:rsidR="00053EDE" w:rsidRDefault="00053EDE" w:rsidP="002A237B"/>
    <w:p w14:paraId="29DD5510" w14:textId="2BF172D7" w:rsidR="00053EDE" w:rsidRDefault="00053EDE" w:rsidP="002A237B"/>
    <w:p w14:paraId="10718C61" w14:textId="20FA06E4" w:rsidR="00053EDE" w:rsidRDefault="00810E0E" w:rsidP="002A237B">
      <w:r>
        <w:rPr>
          <w:noProof/>
          <w:lang w:eastAsia="en-GB"/>
        </w:rPr>
        <mc:AlternateContent>
          <mc:Choice Requires="wps">
            <w:drawing>
              <wp:anchor distT="0" distB="0" distL="114300" distR="114300" simplePos="0" relativeHeight="251657216" behindDoc="0" locked="0" layoutInCell="1" allowOverlap="1" wp14:anchorId="35A3BA47" wp14:editId="41C229FE">
                <wp:simplePos x="0" y="0"/>
                <wp:positionH relativeFrom="margin">
                  <wp:align>center</wp:align>
                </wp:positionH>
                <wp:positionV relativeFrom="paragraph">
                  <wp:posOffset>5908675</wp:posOffset>
                </wp:positionV>
                <wp:extent cx="7391400" cy="29813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7391400" cy="2981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4C3934" w14:textId="49FD3934" w:rsidR="000F403B" w:rsidRPr="00704C30" w:rsidRDefault="00E400F1" w:rsidP="000F403B">
                            <w:pPr>
                              <w:pStyle w:val="1CoverPag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sz w:val="28"/>
                                <w:szCs w:val="28"/>
                              </w:rPr>
                              <w:t xml:space="preserve">Bursary </w:t>
                            </w:r>
                            <w:r w:rsidR="00EE5A5B">
                              <w:rPr>
                                <w:bCs/>
                                <w:sz w:val="28"/>
                                <w:szCs w:val="28"/>
                              </w:rPr>
                              <w:t xml:space="preserve">of </w:t>
                            </w:r>
                            <w:r>
                              <w:rPr>
                                <w:bCs/>
                                <w:sz w:val="28"/>
                                <w:szCs w:val="28"/>
                              </w:rPr>
                              <w:t>£</w:t>
                            </w:r>
                            <w:r>
                              <w:t>32,546 per annum</w:t>
                            </w:r>
                          </w:p>
                          <w:p w14:paraId="093B7ADA" w14:textId="67B6EEA3" w:rsidR="000F403B" w:rsidRPr="00704C30" w:rsidRDefault="000F403B" w:rsidP="000F403B">
                            <w:pPr>
                              <w:pStyle w:val="1CoverPag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4C3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sidR="00C4142D">
                              <w:rPr>
                                <w:sz w:val="28"/>
                                <w:szCs w:val="28"/>
                                <w:lang w:eastAsia="en-GB"/>
                              </w:rPr>
                              <w:t>MHDEN1277</w:t>
                            </w:r>
                          </w:p>
                          <w:p w14:paraId="5BFA0A46" w14:textId="10D5417E" w:rsidR="00A61369" w:rsidRPr="0039225E" w:rsidRDefault="000F403B" w:rsidP="000F403B">
                            <w:pPr>
                              <w:pStyle w:val="1CoverPage"/>
                              <w:rPr>
                                <w:noProof/>
                                <w:sz w:val="16"/>
                                <w:szCs w:val="16"/>
                                <w:lang w:eastAsia="en-GB"/>
                              </w:rPr>
                            </w:pPr>
                            <w:r w:rsidRPr="00704C3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Closing date: </w:t>
                            </w:r>
                            <w:r w:rsidR="00CE4862">
                              <w:rPr>
                                <w:sz w:val="28"/>
                                <w:szCs w:val="28"/>
                                <w:lang w:eastAsia="en-GB"/>
                              </w:rPr>
                              <w:t>1</w:t>
                            </w:r>
                            <w:r w:rsidR="00CE4862" w:rsidRPr="00CE4862">
                              <w:rPr>
                                <w:sz w:val="28"/>
                                <w:szCs w:val="28"/>
                                <w:vertAlign w:val="superscript"/>
                                <w:lang w:eastAsia="en-GB"/>
                              </w:rPr>
                              <w:t>ST</w:t>
                            </w:r>
                            <w:r w:rsidR="00CE4862">
                              <w:rPr>
                                <w:sz w:val="28"/>
                                <w:szCs w:val="28"/>
                                <w:lang w:eastAsia="en-GB"/>
                              </w:rPr>
                              <w:t xml:space="preserve"> August</w:t>
                            </w:r>
                            <w:r w:rsidR="00810E0E" w:rsidRPr="00704C30">
                              <w:rPr>
                                <w:sz w:val="28"/>
                                <w:szCs w:val="28"/>
                                <w:lang w:eastAsia="en-GB"/>
                              </w:rPr>
                              <w:t xml:space="preserve"> 2025</w:t>
                            </w:r>
                            <w:r w:rsidR="00704C30" w:rsidRPr="00704C30">
                              <w:rPr>
                                <w:sz w:val="28"/>
                                <w:szCs w:val="28"/>
                                <w:lang w:eastAsia="en-GB"/>
                              </w:rPr>
                              <w:t xml:space="preserve"> </w:t>
                            </w:r>
                            <w:r w:rsidR="00704C30" w:rsidRPr="00704C30">
                              <w:rPr>
                                <w:noProof/>
                                <w:sz w:val="28"/>
                                <w:szCs w:val="28"/>
                                <w:lang w:eastAsia="en-GB"/>
                              </w:rPr>
                              <w:br/>
                            </w:r>
                          </w:p>
                          <w:p w14:paraId="55DC4E34" w14:textId="1E7C5658" w:rsidR="00704C30" w:rsidRPr="00704C30" w:rsidRDefault="00E400F1" w:rsidP="00704C30">
                            <w:pPr>
                              <w:pStyle w:val="1CoverPag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8"/>
                                <w:szCs w:val="28"/>
                                <w:lang w:eastAsia="en-GB"/>
                              </w:rPr>
                              <w:t>3</w:t>
                            </w:r>
                            <w:r w:rsidR="00704C30" w:rsidRPr="00704C30">
                              <w:rPr>
                                <w:sz w:val="28"/>
                                <w:szCs w:val="28"/>
                                <w:lang w:eastAsia="en-GB"/>
                              </w:rPr>
                              <w:t xml:space="preserve"> </w:t>
                            </w:r>
                            <w:r w:rsidR="0082214F">
                              <w:rPr>
                                <w:sz w:val="28"/>
                                <w:szCs w:val="28"/>
                                <w:lang w:eastAsia="en-GB"/>
                              </w:rPr>
                              <w:t>F</w:t>
                            </w:r>
                            <w:r w:rsidR="0039225E">
                              <w:rPr>
                                <w:sz w:val="28"/>
                                <w:szCs w:val="28"/>
                                <w:lang w:eastAsia="en-GB"/>
                              </w:rPr>
                              <w:t xml:space="preserve">ull </w:t>
                            </w:r>
                            <w:r w:rsidR="0082214F">
                              <w:rPr>
                                <w:sz w:val="28"/>
                                <w:szCs w:val="28"/>
                                <w:lang w:eastAsia="en-GB"/>
                              </w:rPr>
                              <w:t>T</w:t>
                            </w:r>
                            <w:r w:rsidR="0039225E">
                              <w:rPr>
                                <w:sz w:val="28"/>
                                <w:szCs w:val="28"/>
                                <w:lang w:eastAsia="en-GB"/>
                              </w:rPr>
                              <w:t xml:space="preserve">ime </w:t>
                            </w:r>
                            <w:r w:rsidR="0082214F">
                              <w:rPr>
                                <w:sz w:val="28"/>
                                <w:szCs w:val="28"/>
                                <w:lang w:eastAsia="en-GB"/>
                              </w:rPr>
                              <w:t xml:space="preserve">Visitor </w:t>
                            </w:r>
                            <w:r w:rsidR="0039225E">
                              <w:rPr>
                                <w:sz w:val="28"/>
                                <w:szCs w:val="28"/>
                                <w:lang w:eastAsia="en-GB"/>
                              </w:rPr>
                              <w:t>positions</w:t>
                            </w:r>
                            <w:r w:rsidR="0039225E" w:rsidRPr="00704C30" w:rsidDel="00E400F1">
                              <w:rPr>
                                <w:sz w:val="28"/>
                                <w:szCs w:val="28"/>
                                <w:lang w:eastAsia="en-GB"/>
                              </w:rPr>
                              <w:t xml:space="preserve"> </w:t>
                            </w:r>
                            <w:r w:rsidR="0039225E" w:rsidRPr="00704C30">
                              <w:rPr>
                                <w:noProof/>
                                <w:sz w:val="28"/>
                                <w:szCs w:val="28"/>
                                <w:lang w:eastAsia="en-GB"/>
                              </w:rPr>
                              <w:t>for</w:t>
                            </w:r>
                            <w:r w:rsidR="00704C30" w:rsidRPr="00704C30">
                              <w:rPr>
                                <w:noProof/>
                                <w:sz w:val="28"/>
                                <w:szCs w:val="28"/>
                                <w:lang w:eastAsia="en-GB"/>
                              </w:rPr>
                              <w:t xml:space="preserve"> 12 months to complete specific time limited work, starting between September and November 2025.  Th</w:t>
                            </w:r>
                            <w:r w:rsidR="00F30825">
                              <w:rPr>
                                <w:noProof/>
                                <w:sz w:val="28"/>
                                <w:szCs w:val="28"/>
                                <w:lang w:eastAsia="en-GB"/>
                              </w:rPr>
                              <w:t>is</w:t>
                            </w:r>
                            <w:r w:rsidR="00704C30" w:rsidRPr="00704C30">
                              <w:rPr>
                                <w:noProof/>
                                <w:sz w:val="28"/>
                                <w:szCs w:val="28"/>
                                <w:lang w:eastAsia="en-GB"/>
                              </w:rPr>
                              <w:t xml:space="preserve"> is a training/</w:t>
                            </w:r>
                            <w:r w:rsidR="0039225E">
                              <w:rPr>
                                <w:noProof/>
                                <w:sz w:val="28"/>
                                <w:szCs w:val="28"/>
                                <w:lang w:eastAsia="en-GB"/>
                              </w:rPr>
                              <w:t xml:space="preserve"> </w:t>
                            </w:r>
                            <w:r w:rsidR="00704C30" w:rsidRPr="00704C30">
                              <w:rPr>
                                <w:noProof/>
                                <w:sz w:val="28"/>
                                <w:szCs w:val="28"/>
                                <w:lang w:eastAsia="en-GB"/>
                              </w:rPr>
                              <w:t>discrete placement.</w:t>
                            </w:r>
                            <w:r w:rsidR="002668AA" w:rsidRPr="00704C30">
                              <w:rPr>
                                <w:sz w:val="28"/>
                                <w:szCs w:val="28"/>
                              </w:rPr>
                              <w:t xml:space="preserve">Location: </w:t>
                            </w:r>
                            <w:r w:rsidR="00704C30" w:rsidRPr="00704C30">
                              <w:rPr>
                                <w:sz w:val="28"/>
                                <w:szCs w:val="28"/>
                              </w:rPr>
                              <w:t>University of Leeds Main Campus and St James’ University Hospital</w:t>
                            </w:r>
                            <w:r w:rsidR="00704C30" w:rsidRPr="00704C30">
                              <w:rPr>
                                <w:sz w:val="28"/>
                                <w:szCs w:val="28"/>
                              </w:rPr>
                              <w:br/>
                            </w:r>
                            <w:r w:rsidR="00704C30" w:rsidRPr="00704C3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Reporting to: Dr Reem El-Gendy (Principle Host Investigator)</w:t>
                            </w:r>
                          </w:p>
                          <w:p w14:paraId="3F2C2AE4" w14:textId="56960F78" w:rsidR="006448EF" w:rsidRPr="00704C30" w:rsidRDefault="006448EF" w:rsidP="006448EF">
                            <w:pPr>
                              <w:pStyle w:val="1CoverPage"/>
                              <w:rPr>
                                <w:sz w:val="24"/>
                              </w:rPr>
                            </w:pPr>
                          </w:p>
                          <w:p w14:paraId="06671A1A" w14:textId="23588EF3" w:rsidR="002668AA" w:rsidRPr="006448EF" w:rsidRDefault="002668AA" w:rsidP="006448EF">
                            <w:pPr>
                              <w:pStyle w:val="1CoverPage"/>
                              <w:rPr>
                                <w:sz w:val="24"/>
                              </w:rPr>
                            </w:pPr>
                          </w:p>
                          <w:p w14:paraId="26B7CB5C" w14:textId="2AE456B2" w:rsidR="000F403B" w:rsidRPr="000F403B" w:rsidRDefault="000F403B" w:rsidP="00974843">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455488" w14:textId="77777777" w:rsidR="00974843" w:rsidRDefault="00974843" w:rsidP="00974843"/>
                          <w:p w14:paraId="16C8EFBA" w14:textId="77777777" w:rsidR="00974843" w:rsidRDefault="00974843" w:rsidP="00974843"/>
                          <w:p w14:paraId="35A17209" w14:textId="77777777" w:rsidR="00974843" w:rsidRDefault="00974843" w:rsidP="00974843"/>
                          <w:p w14:paraId="0DA09758" w14:textId="77777777" w:rsidR="00974843" w:rsidRDefault="00974843" w:rsidP="00974843"/>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3BA47" id="Text Box 6" o:spid="_x0000_s1027" type="#_x0000_t202" style="position:absolute;margin-left:0;margin-top:465.25pt;width:582pt;height:234.7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" filled="f" stroked="f">
                <v:textbox inset="0,,0">
                  <w:txbxContent>
                    <w:p w14:paraId="6A4C3934" w14:textId="49FD3934" w:rsidR="000F403B" w:rsidRPr="00704C30" w:rsidRDefault="00E400F1" w:rsidP="000F403B">
                      <w:pPr>
                        <w:pStyle w:val="1CoverPag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sz w:val="28"/>
                          <w:szCs w:val="28"/>
                        </w:rPr>
                        <w:t xml:space="preserve">Bursary </w:t>
                      </w:r>
                      <w:r w:rsidR="00EE5A5B">
                        <w:rPr>
                          <w:bCs/>
                          <w:sz w:val="28"/>
                          <w:szCs w:val="28"/>
                        </w:rPr>
                        <w:t xml:space="preserve">of </w:t>
                      </w:r>
                      <w:r>
                        <w:rPr>
                          <w:bCs/>
                          <w:sz w:val="28"/>
                          <w:szCs w:val="28"/>
                        </w:rPr>
                        <w:t>£</w:t>
                      </w:r>
                      <w:r>
                        <w:t>32,546 per annum</w:t>
                      </w:r>
                    </w:p>
                    <w:p w14:paraId="093B7ADA" w14:textId="67B6EEA3" w:rsidR="000F403B" w:rsidRPr="00704C30" w:rsidRDefault="000F403B" w:rsidP="000F403B">
                      <w:pPr>
                        <w:pStyle w:val="1CoverPag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4C3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sidR="00C4142D">
                        <w:rPr>
                          <w:sz w:val="28"/>
                          <w:szCs w:val="28"/>
                          <w:lang w:eastAsia="en-GB"/>
                        </w:rPr>
                        <w:t>MHDEN1277</w:t>
                      </w:r>
                    </w:p>
                    <w:p w14:paraId="5BFA0A46" w14:textId="10D5417E" w:rsidR="00A61369" w:rsidRPr="0039225E" w:rsidRDefault="000F403B" w:rsidP="000F403B">
                      <w:pPr>
                        <w:pStyle w:val="1CoverPage"/>
                        <w:rPr>
                          <w:noProof/>
                          <w:sz w:val="16"/>
                          <w:szCs w:val="16"/>
                          <w:lang w:eastAsia="en-GB"/>
                        </w:rPr>
                      </w:pPr>
                      <w:r w:rsidRPr="00704C3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Closing date: </w:t>
                      </w:r>
                      <w:r w:rsidR="00CE4862">
                        <w:rPr>
                          <w:sz w:val="28"/>
                          <w:szCs w:val="28"/>
                          <w:lang w:eastAsia="en-GB"/>
                        </w:rPr>
                        <w:t>1</w:t>
                      </w:r>
                      <w:r w:rsidR="00CE4862" w:rsidRPr="00CE4862">
                        <w:rPr>
                          <w:sz w:val="28"/>
                          <w:szCs w:val="28"/>
                          <w:vertAlign w:val="superscript"/>
                          <w:lang w:eastAsia="en-GB"/>
                        </w:rPr>
                        <w:t>ST</w:t>
                      </w:r>
                      <w:r w:rsidR="00CE4862">
                        <w:rPr>
                          <w:sz w:val="28"/>
                          <w:szCs w:val="28"/>
                          <w:lang w:eastAsia="en-GB"/>
                        </w:rPr>
                        <w:t xml:space="preserve"> August</w:t>
                      </w:r>
                      <w:r w:rsidR="00810E0E" w:rsidRPr="00704C30">
                        <w:rPr>
                          <w:sz w:val="28"/>
                          <w:szCs w:val="28"/>
                          <w:lang w:eastAsia="en-GB"/>
                        </w:rPr>
                        <w:t xml:space="preserve"> 2025</w:t>
                      </w:r>
                      <w:r w:rsidR="00704C30" w:rsidRPr="00704C30">
                        <w:rPr>
                          <w:sz w:val="28"/>
                          <w:szCs w:val="28"/>
                          <w:lang w:eastAsia="en-GB"/>
                        </w:rPr>
                        <w:t xml:space="preserve"> </w:t>
                      </w:r>
                      <w:r w:rsidR="00704C30" w:rsidRPr="00704C30">
                        <w:rPr>
                          <w:noProof/>
                          <w:sz w:val="28"/>
                          <w:szCs w:val="28"/>
                          <w:lang w:eastAsia="en-GB"/>
                        </w:rPr>
                        <w:br/>
                      </w:r>
                    </w:p>
                    <w:p w14:paraId="55DC4E34" w14:textId="1E7C5658" w:rsidR="00704C30" w:rsidRPr="00704C30" w:rsidRDefault="00E400F1" w:rsidP="00704C30">
                      <w:pPr>
                        <w:pStyle w:val="1CoverPag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8"/>
                          <w:szCs w:val="28"/>
                          <w:lang w:eastAsia="en-GB"/>
                        </w:rPr>
                        <w:t>3</w:t>
                      </w:r>
                      <w:r w:rsidR="00704C30" w:rsidRPr="00704C30">
                        <w:rPr>
                          <w:sz w:val="28"/>
                          <w:szCs w:val="28"/>
                          <w:lang w:eastAsia="en-GB"/>
                        </w:rPr>
                        <w:t xml:space="preserve"> </w:t>
                      </w:r>
                      <w:r w:rsidR="0082214F">
                        <w:rPr>
                          <w:sz w:val="28"/>
                          <w:szCs w:val="28"/>
                          <w:lang w:eastAsia="en-GB"/>
                        </w:rPr>
                        <w:t>F</w:t>
                      </w:r>
                      <w:r w:rsidR="0039225E">
                        <w:rPr>
                          <w:sz w:val="28"/>
                          <w:szCs w:val="28"/>
                          <w:lang w:eastAsia="en-GB"/>
                        </w:rPr>
                        <w:t xml:space="preserve">ull </w:t>
                      </w:r>
                      <w:r w:rsidR="0082214F">
                        <w:rPr>
                          <w:sz w:val="28"/>
                          <w:szCs w:val="28"/>
                          <w:lang w:eastAsia="en-GB"/>
                        </w:rPr>
                        <w:t>T</w:t>
                      </w:r>
                      <w:r w:rsidR="0039225E">
                        <w:rPr>
                          <w:sz w:val="28"/>
                          <w:szCs w:val="28"/>
                          <w:lang w:eastAsia="en-GB"/>
                        </w:rPr>
                        <w:t xml:space="preserve">ime </w:t>
                      </w:r>
                      <w:r w:rsidR="0082214F">
                        <w:rPr>
                          <w:sz w:val="28"/>
                          <w:szCs w:val="28"/>
                          <w:lang w:eastAsia="en-GB"/>
                        </w:rPr>
                        <w:t xml:space="preserve">Visitor </w:t>
                      </w:r>
                      <w:r w:rsidR="0039225E">
                        <w:rPr>
                          <w:sz w:val="28"/>
                          <w:szCs w:val="28"/>
                          <w:lang w:eastAsia="en-GB"/>
                        </w:rPr>
                        <w:t>positions</w:t>
                      </w:r>
                      <w:r w:rsidR="0039225E" w:rsidRPr="00704C30" w:rsidDel="00E400F1">
                        <w:rPr>
                          <w:sz w:val="28"/>
                          <w:szCs w:val="28"/>
                          <w:lang w:eastAsia="en-GB"/>
                        </w:rPr>
                        <w:t xml:space="preserve"> </w:t>
                      </w:r>
                      <w:r w:rsidR="0039225E" w:rsidRPr="00704C30">
                        <w:rPr>
                          <w:noProof/>
                          <w:sz w:val="28"/>
                          <w:szCs w:val="28"/>
                          <w:lang w:eastAsia="en-GB"/>
                        </w:rPr>
                        <w:t>for</w:t>
                      </w:r>
                      <w:r w:rsidR="00704C30" w:rsidRPr="00704C30">
                        <w:rPr>
                          <w:noProof/>
                          <w:sz w:val="28"/>
                          <w:szCs w:val="28"/>
                          <w:lang w:eastAsia="en-GB"/>
                        </w:rPr>
                        <w:t xml:space="preserve"> 12 months to complete specific time limited work, starting between September and November 2025.  Th</w:t>
                      </w:r>
                      <w:r w:rsidR="00F30825">
                        <w:rPr>
                          <w:noProof/>
                          <w:sz w:val="28"/>
                          <w:szCs w:val="28"/>
                          <w:lang w:eastAsia="en-GB"/>
                        </w:rPr>
                        <w:t>is</w:t>
                      </w:r>
                      <w:r w:rsidR="00704C30" w:rsidRPr="00704C30">
                        <w:rPr>
                          <w:noProof/>
                          <w:sz w:val="28"/>
                          <w:szCs w:val="28"/>
                          <w:lang w:eastAsia="en-GB"/>
                        </w:rPr>
                        <w:t xml:space="preserve"> is a training/</w:t>
                      </w:r>
                      <w:r w:rsidR="0039225E">
                        <w:rPr>
                          <w:noProof/>
                          <w:sz w:val="28"/>
                          <w:szCs w:val="28"/>
                          <w:lang w:eastAsia="en-GB"/>
                        </w:rPr>
                        <w:t xml:space="preserve"> </w:t>
                      </w:r>
                      <w:r w:rsidR="00704C30" w:rsidRPr="00704C30">
                        <w:rPr>
                          <w:noProof/>
                          <w:sz w:val="28"/>
                          <w:szCs w:val="28"/>
                          <w:lang w:eastAsia="en-GB"/>
                        </w:rPr>
                        <w:t>discrete placement.</w:t>
                      </w:r>
                      <w:r w:rsidR="002668AA" w:rsidRPr="00704C30">
                        <w:rPr>
                          <w:sz w:val="28"/>
                          <w:szCs w:val="28"/>
                        </w:rPr>
                        <w:t xml:space="preserve">Location: </w:t>
                      </w:r>
                      <w:r w:rsidR="00704C30" w:rsidRPr="00704C30">
                        <w:rPr>
                          <w:sz w:val="28"/>
                          <w:szCs w:val="28"/>
                        </w:rPr>
                        <w:t>University of Leeds Main Campus and St James’ University Hospital</w:t>
                      </w:r>
                      <w:r w:rsidR="00704C30" w:rsidRPr="00704C30">
                        <w:rPr>
                          <w:sz w:val="28"/>
                          <w:szCs w:val="28"/>
                        </w:rPr>
                        <w:br/>
                      </w:r>
                      <w:r w:rsidR="00704C30" w:rsidRPr="00704C3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Reporting to: Dr Reem El-Gendy (Principle Host Investigator)</w:t>
                      </w:r>
                    </w:p>
                    <w:p w14:paraId="3F2C2AE4" w14:textId="56960F78" w:rsidR="006448EF" w:rsidRPr="00704C30" w:rsidRDefault="006448EF" w:rsidP="006448EF">
                      <w:pPr>
                        <w:pStyle w:val="1CoverPage"/>
                        <w:rPr>
                          <w:sz w:val="24"/>
                        </w:rPr>
                      </w:pPr>
                    </w:p>
                    <w:p w14:paraId="06671A1A" w14:textId="23588EF3" w:rsidR="002668AA" w:rsidRPr="006448EF" w:rsidRDefault="002668AA" w:rsidP="006448EF">
                      <w:pPr>
                        <w:pStyle w:val="1CoverPage"/>
                        <w:rPr>
                          <w:sz w:val="24"/>
                        </w:rPr>
                      </w:pPr>
                    </w:p>
                    <w:p w14:paraId="26B7CB5C" w14:textId="2AE456B2" w:rsidR="000F403B" w:rsidRPr="000F403B" w:rsidRDefault="000F403B" w:rsidP="00974843">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455488" w14:textId="77777777" w:rsidR="00974843" w:rsidRDefault="00974843" w:rsidP="00974843"/>
                    <w:p w14:paraId="16C8EFBA" w14:textId="77777777" w:rsidR="00974843" w:rsidRDefault="00974843" w:rsidP="00974843"/>
                    <w:p w14:paraId="35A17209" w14:textId="77777777" w:rsidR="00974843" w:rsidRDefault="00974843" w:rsidP="00974843"/>
                    <w:p w14:paraId="0DA09758" w14:textId="77777777" w:rsidR="00974843" w:rsidRDefault="00974843" w:rsidP="00974843"/>
                  </w:txbxContent>
                </v:textbox>
                <w10:wrap anchorx="margin"/>
              </v:shape>
            </w:pict>
          </mc:Fallback>
        </mc:AlternateContent>
      </w:r>
      <w:r w:rsidR="003D3880">
        <w:rPr>
          <w:noProof/>
          <w:lang w:eastAsia="en-GB"/>
        </w:rPr>
        <w:drawing>
          <wp:anchor distT="0" distB="0" distL="114300" distR="114300" simplePos="0" relativeHeight="251659264" behindDoc="1" locked="0" layoutInCell="1" allowOverlap="1" wp14:anchorId="11E40D84" wp14:editId="3A8DB3FC">
            <wp:simplePos x="0" y="0"/>
            <wp:positionH relativeFrom="page">
              <wp:align>left</wp:align>
            </wp:positionH>
            <wp:positionV relativeFrom="paragraph">
              <wp:posOffset>502285</wp:posOffset>
            </wp:positionV>
            <wp:extent cx="7582535" cy="5397500"/>
            <wp:effectExtent l="0" t="0" r="0" b="0"/>
            <wp:wrapTight wrapText="bothSides">
              <wp:wrapPolygon edited="0">
                <wp:start x="0" y="0"/>
                <wp:lineTo x="0" y="21498"/>
                <wp:lineTo x="21544" y="21498"/>
                <wp:lineTo x="21544" y="0"/>
                <wp:lineTo x="0" y="0"/>
              </wp:wrapPolygon>
            </wp:wrapTight>
            <wp:docPr id="5" name="Picture 5" descr="Several members of staff standing, walking and sitting on or near the steps of the Parkinso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veral members of staff standing, walking and sitting on or near the steps of the Parkinson Building."/>
                    <pic:cNvPicPr/>
                  </pic:nvPicPr>
                  <pic:blipFill>
                    <a:blip r:embed="rId13">
                      <a:extLst>
                        <a:ext uri="{28A0092B-C50C-407E-A947-70E740481C1C}">
                          <a14:useLocalDpi xmlns:a14="http://schemas.microsoft.com/office/drawing/2010/main" val="0"/>
                        </a:ext>
                      </a:extLst>
                    </a:blip>
                    <a:stretch>
                      <a:fillRect/>
                    </a:stretch>
                  </pic:blipFill>
                  <pic:spPr>
                    <a:xfrm>
                      <a:off x="0" y="0"/>
                      <a:ext cx="7582535" cy="5397500"/>
                    </a:xfrm>
                    <a:prstGeom prst="rect">
                      <a:avLst/>
                    </a:prstGeom>
                  </pic:spPr>
                </pic:pic>
              </a:graphicData>
            </a:graphic>
            <wp14:sizeRelH relativeFrom="page">
              <wp14:pctWidth>0</wp14:pctWidth>
            </wp14:sizeRelH>
            <wp14:sizeRelV relativeFrom="page">
              <wp14:pctHeight>0</wp14:pctHeight>
            </wp14:sizeRelV>
          </wp:anchor>
        </w:drawing>
      </w:r>
    </w:p>
    <w:p w14:paraId="7ACFB36C" w14:textId="7D71343B" w:rsidR="00053EDE" w:rsidRDefault="00053EDE" w:rsidP="002A237B"/>
    <w:p w14:paraId="3AC811EC" w14:textId="17E9C10F" w:rsidR="00053EDE" w:rsidRDefault="00053EDE" w:rsidP="002A237B"/>
    <w:p w14:paraId="285A6256" w14:textId="3D7D9F66" w:rsidR="00053EDE" w:rsidRDefault="00053EDE" w:rsidP="002A237B"/>
    <w:p w14:paraId="4901A6D9" w14:textId="77777777" w:rsidR="00053EDE" w:rsidRDefault="00053EDE" w:rsidP="002A237B"/>
    <w:p w14:paraId="30CB3D75" w14:textId="5F76BD0C" w:rsidR="00053EDE" w:rsidRDefault="00053EDE" w:rsidP="002A237B"/>
    <w:p w14:paraId="239933EA" w14:textId="77777777" w:rsidR="00BC7DA7" w:rsidRDefault="00BC7DA7" w:rsidP="003B65CF">
      <w:pPr>
        <w:pStyle w:val="NoSpacing"/>
        <w:spacing w:line="276" w:lineRule="auto"/>
      </w:pPr>
    </w:p>
    <w:sdt>
      <w:sdtPr>
        <w:rPr>
          <w:bCs/>
          <w:color w:val="000000"/>
          <w:sz w:val="32"/>
          <w:szCs w:val="32"/>
        </w:rPr>
        <w:id w:val="1048493488"/>
        <w:placeholder>
          <w:docPart w:val="BB8A97139CAD46F6B236E97C17630491"/>
        </w:placeholder>
        <w:dataBinding w:prefixMappings="xmlns:ns0='http://purl.org/dc/elements/1.1/' xmlns:ns1='http://schemas.openxmlformats.org/package/2006/metadata/core-properties' " w:xpath="/ns1:coreProperties[1]/ns0:title[1]" w:storeItemID="{6C3C8BC8-F283-45AE-878A-BAB7291924A1}"/>
        <w:text/>
      </w:sdtPr>
      <w:sdtEndPr/>
      <w:sdtContent>
        <w:p w14:paraId="3A141EFF" w14:textId="1CF80E3F" w:rsidR="00064142" w:rsidRPr="00064142" w:rsidRDefault="00704C30" w:rsidP="00704C30">
          <w:pPr>
            <w:pStyle w:val="JobTitleFacultyService"/>
          </w:pPr>
          <w:r w:rsidRPr="00704C30">
            <w:rPr>
              <w:bCs/>
              <w:color w:val="000000"/>
              <w:sz w:val="32"/>
              <w:szCs w:val="32"/>
            </w:rPr>
            <w:t>British Council ISPF Early Career Fellowship (Egypt)</w:t>
          </w:r>
        </w:p>
      </w:sdtContent>
    </w:sdt>
    <w:p w14:paraId="71B01EEF" w14:textId="77777777" w:rsidR="00704C30" w:rsidRDefault="00704C30" w:rsidP="003D68BC">
      <w:pPr>
        <w:pStyle w:val="NoSpacing"/>
        <w:spacing w:line="276" w:lineRule="auto"/>
        <w:rPr>
          <w:b/>
          <w:bCs/>
          <w:color w:val="000000"/>
          <w:sz w:val="32"/>
          <w:szCs w:val="32"/>
        </w:rPr>
      </w:pPr>
    </w:p>
    <w:p w14:paraId="0C9F9A1C" w14:textId="77777777" w:rsidR="00704C30" w:rsidRPr="00990F91" w:rsidRDefault="00704C30" w:rsidP="00704C30">
      <w:pPr>
        <w:pStyle w:val="NoSpacing"/>
        <w:spacing w:line="276" w:lineRule="auto"/>
        <w:rPr>
          <w:bCs/>
          <w:color w:val="000000"/>
        </w:rPr>
      </w:pPr>
      <w:r w:rsidRPr="00990F91">
        <w:rPr>
          <w:bCs/>
          <w:color w:val="000000"/>
        </w:rPr>
        <w:t>Call for Early Career Researchers (ECRs) from Egypt to apply for the British Council’s International Str</w:t>
      </w:r>
      <w:r>
        <w:rPr>
          <w:bCs/>
          <w:color w:val="000000"/>
        </w:rPr>
        <w:t xml:space="preserve">ategic Partnership fund (ISFP) Early Career Fellowship scheme, </w:t>
      </w:r>
      <w:r w:rsidRPr="00990F91">
        <w:rPr>
          <w:bCs/>
          <w:color w:val="000000"/>
        </w:rPr>
        <w:t xml:space="preserve">which will be hosted by the </w:t>
      </w:r>
      <w:r>
        <w:rPr>
          <w:bCs/>
          <w:color w:val="000000"/>
        </w:rPr>
        <w:t>University of Leeds, School of Dentistry.</w:t>
      </w:r>
    </w:p>
    <w:p w14:paraId="081B2264" w14:textId="267F0358" w:rsidR="003D68BC" w:rsidRDefault="00704C30" w:rsidP="003D68BC">
      <w:pPr>
        <w:pStyle w:val="NoSpacing"/>
        <w:spacing w:line="276" w:lineRule="auto"/>
        <w:rPr>
          <w:bCs/>
          <w:color w:val="000000"/>
        </w:rPr>
      </w:pPr>
      <w:r>
        <w:rPr>
          <w:b/>
          <w:bCs/>
          <w:color w:val="000000"/>
          <w:sz w:val="32"/>
          <w:szCs w:val="32"/>
        </w:rPr>
        <w:br/>
      </w:r>
      <w:r w:rsidR="003D68BC" w:rsidRPr="003D68BC">
        <w:rPr>
          <w:bCs/>
          <w:color w:val="000000"/>
        </w:rPr>
        <w:t>The International Science Partnerships Fund puts research and innovation at the heart of our international relationships, supporting UK researchers and innovators to work with peers around the world on the major themes of our time: planet, health, tech and talent. </w:t>
      </w:r>
    </w:p>
    <w:p w14:paraId="1305121E" w14:textId="4494D1F4" w:rsidR="00704C30" w:rsidRDefault="00704C30" w:rsidP="003D68BC">
      <w:pPr>
        <w:pStyle w:val="NoSpacing"/>
        <w:spacing w:line="276" w:lineRule="auto"/>
        <w:rPr>
          <w:bCs/>
          <w:color w:val="000000"/>
        </w:rPr>
      </w:pPr>
    </w:p>
    <w:p w14:paraId="788674C2" w14:textId="77777777" w:rsidR="00704C30" w:rsidRPr="00990F91" w:rsidRDefault="00704C30" w:rsidP="00704C30">
      <w:pPr>
        <w:pStyle w:val="NoSpacing"/>
        <w:spacing w:line="276" w:lineRule="auto"/>
        <w:rPr>
          <w:bCs/>
          <w:color w:val="000000"/>
        </w:rPr>
      </w:pPr>
      <w:r w:rsidRPr="00990F91">
        <w:rPr>
          <w:bCs/>
          <w:color w:val="000000"/>
        </w:rPr>
        <w:t xml:space="preserve">This fellowship </w:t>
      </w:r>
      <w:r>
        <w:rPr>
          <w:bCs/>
          <w:color w:val="000000"/>
        </w:rPr>
        <w:t xml:space="preserve">opportunity </w:t>
      </w:r>
      <w:r w:rsidRPr="00990F91">
        <w:rPr>
          <w:bCs/>
          <w:color w:val="000000"/>
        </w:rPr>
        <w:t>will be hosted by the University of Leeds, School of Dentistry</w:t>
      </w:r>
      <w:r>
        <w:rPr>
          <w:bCs/>
          <w:color w:val="000000"/>
        </w:rPr>
        <w:t>.</w:t>
      </w:r>
      <w:r w:rsidRPr="00990F91">
        <w:rPr>
          <w:bCs/>
          <w:color w:val="000000"/>
        </w:rPr>
        <w:t xml:space="preserve"> </w:t>
      </w:r>
    </w:p>
    <w:p w14:paraId="1C475B4E" w14:textId="77777777" w:rsidR="00704C30" w:rsidRDefault="00704C30" w:rsidP="003D68BC">
      <w:pPr>
        <w:pStyle w:val="NoSpacing"/>
        <w:spacing w:line="276" w:lineRule="auto"/>
        <w:rPr>
          <w:bCs/>
          <w:color w:val="000000"/>
        </w:rPr>
      </w:pPr>
    </w:p>
    <w:p w14:paraId="4284202F" w14:textId="77777777" w:rsidR="00704C30" w:rsidRPr="00BC146F" w:rsidRDefault="00704C30" w:rsidP="00704C30">
      <w:pPr>
        <w:pStyle w:val="NoSpacing"/>
        <w:spacing w:line="276" w:lineRule="auto"/>
        <w:rPr>
          <w:b/>
          <w:bCs/>
          <w:color w:val="000000"/>
          <w:sz w:val="32"/>
          <w:szCs w:val="32"/>
        </w:rPr>
      </w:pPr>
      <w:r w:rsidRPr="00BC146F">
        <w:rPr>
          <w:b/>
          <w:bCs/>
          <w:color w:val="000000"/>
          <w:sz w:val="32"/>
          <w:szCs w:val="32"/>
        </w:rPr>
        <w:t>Overview of the Role</w:t>
      </w:r>
    </w:p>
    <w:p w14:paraId="0043C25D" w14:textId="61D37FF8" w:rsidR="00704C30" w:rsidRDefault="00704C30" w:rsidP="003D68BC">
      <w:pPr>
        <w:pStyle w:val="NoSpacing"/>
        <w:spacing w:line="276" w:lineRule="auto"/>
        <w:rPr>
          <w:bCs/>
          <w:color w:val="000000"/>
        </w:rPr>
      </w:pPr>
    </w:p>
    <w:p w14:paraId="4AEB930A" w14:textId="03D1E011" w:rsidR="00704C30" w:rsidRDefault="003D68BC" w:rsidP="003D68BC">
      <w:pPr>
        <w:pStyle w:val="NoSpacing"/>
        <w:spacing w:line="276" w:lineRule="auto"/>
        <w:rPr>
          <w:bCs/>
          <w:color w:val="000000"/>
          <w:lang w:val="en-US"/>
        </w:rPr>
      </w:pPr>
      <w:r w:rsidRPr="003D68BC">
        <w:rPr>
          <w:bCs/>
          <w:color w:val="000000"/>
          <w:lang w:val="en-US"/>
        </w:rPr>
        <w:t xml:space="preserve">The British Council is sponsoring three </w:t>
      </w:r>
      <w:r w:rsidR="00E400F1">
        <w:rPr>
          <w:bCs/>
          <w:color w:val="000000"/>
          <w:lang w:val="en-US"/>
        </w:rPr>
        <w:t>E</w:t>
      </w:r>
      <w:r w:rsidRPr="003D68BC">
        <w:rPr>
          <w:bCs/>
          <w:color w:val="000000"/>
          <w:lang w:val="en-US"/>
        </w:rPr>
        <w:t xml:space="preserve">arly </w:t>
      </w:r>
      <w:r w:rsidR="00E400F1">
        <w:rPr>
          <w:bCs/>
          <w:color w:val="000000"/>
          <w:lang w:val="en-US"/>
        </w:rPr>
        <w:t>C</w:t>
      </w:r>
      <w:r w:rsidRPr="003D68BC">
        <w:rPr>
          <w:bCs/>
          <w:color w:val="000000"/>
          <w:lang w:val="en-US"/>
        </w:rPr>
        <w:t xml:space="preserve">areer </w:t>
      </w:r>
      <w:r w:rsidR="00E400F1">
        <w:rPr>
          <w:bCs/>
          <w:color w:val="000000"/>
          <w:lang w:val="en-US"/>
        </w:rPr>
        <w:t>R</w:t>
      </w:r>
      <w:r w:rsidRPr="003D68BC">
        <w:rPr>
          <w:bCs/>
          <w:color w:val="000000"/>
          <w:lang w:val="en-US"/>
        </w:rPr>
        <w:t xml:space="preserve">esearch </w:t>
      </w:r>
      <w:r w:rsidR="00E400F1">
        <w:rPr>
          <w:bCs/>
          <w:color w:val="000000"/>
          <w:lang w:val="en-US"/>
        </w:rPr>
        <w:t>F</w:t>
      </w:r>
      <w:r w:rsidRPr="003D68BC">
        <w:rPr>
          <w:bCs/>
          <w:color w:val="000000"/>
          <w:lang w:val="en-US"/>
        </w:rPr>
        <w:t xml:space="preserve">ellows from Egypt to be hosted by the </w:t>
      </w:r>
      <w:r w:rsidR="00704C30">
        <w:rPr>
          <w:bCs/>
          <w:color w:val="000000"/>
          <w:lang w:val="en-US"/>
        </w:rPr>
        <w:t xml:space="preserve">School of Dentistry at the </w:t>
      </w:r>
      <w:r w:rsidRPr="003D68BC">
        <w:rPr>
          <w:bCs/>
          <w:color w:val="000000"/>
          <w:lang w:val="en-US"/>
        </w:rPr>
        <w:t xml:space="preserve">University of Leeds. They will join a research </w:t>
      </w:r>
      <w:proofErr w:type="spellStart"/>
      <w:r w:rsidRPr="003D68BC">
        <w:rPr>
          <w:bCs/>
          <w:color w:val="000000"/>
          <w:lang w:val="en-US"/>
        </w:rPr>
        <w:t>program</w:t>
      </w:r>
      <w:r w:rsidR="00704C30">
        <w:rPr>
          <w:bCs/>
          <w:color w:val="000000"/>
          <w:lang w:val="en-US"/>
        </w:rPr>
        <w:t>me</w:t>
      </w:r>
      <w:proofErr w:type="spellEnd"/>
      <w:r w:rsidRPr="003D68BC">
        <w:rPr>
          <w:bCs/>
          <w:color w:val="000000"/>
          <w:lang w:val="en-US"/>
        </w:rPr>
        <w:t xml:space="preserve"> focused on advanced scientific projects. </w:t>
      </w:r>
    </w:p>
    <w:p w14:paraId="7A370894" w14:textId="77777777" w:rsidR="00704C30" w:rsidRDefault="00704C30" w:rsidP="003D68BC">
      <w:pPr>
        <w:pStyle w:val="NoSpacing"/>
        <w:spacing w:line="276" w:lineRule="auto"/>
        <w:rPr>
          <w:bCs/>
          <w:color w:val="000000"/>
          <w:lang w:val="en-US"/>
        </w:rPr>
      </w:pPr>
    </w:p>
    <w:p w14:paraId="75CE6C40" w14:textId="4A74B455" w:rsidR="003D68BC" w:rsidRDefault="003D68BC" w:rsidP="003D68BC">
      <w:pPr>
        <w:pStyle w:val="NoSpacing"/>
        <w:spacing w:line="276" w:lineRule="auto"/>
        <w:rPr>
          <w:bCs/>
          <w:color w:val="000000"/>
        </w:rPr>
      </w:pPr>
      <w:r w:rsidRPr="003D68BC">
        <w:rPr>
          <w:bCs/>
          <w:color w:val="000000"/>
          <w:lang w:val="en-US"/>
        </w:rPr>
        <w:t>The fellows will be assigned to one of the following research projects based on their expertise:</w:t>
      </w:r>
      <w:r w:rsidRPr="003D68BC">
        <w:rPr>
          <w:bCs/>
          <w:color w:val="000000"/>
        </w:rPr>
        <w:t> </w:t>
      </w:r>
    </w:p>
    <w:p w14:paraId="2585ACAC" w14:textId="77777777" w:rsidR="003D68BC" w:rsidRPr="003D68BC" w:rsidRDefault="003D68BC" w:rsidP="003D68BC">
      <w:pPr>
        <w:pStyle w:val="NoSpacing"/>
        <w:spacing w:line="276" w:lineRule="auto"/>
        <w:rPr>
          <w:bCs/>
          <w:color w:val="000000"/>
        </w:rPr>
      </w:pPr>
    </w:p>
    <w:p w14:paraId="0B1BB7E2" w14:textId="258D9CE2" w:rsidR="003D68BC" w:rsidRPr="003D68BC" w:rsidRDefault="003D68BC" w:rsidP="00F77980">
      <w:pPr>
        <w:pStyle w:val="NoSpacing"/>
        <w:numPr>
          <w:ilvl w:val="0"/>
          <w:numId w:val="5"/>
        </w:numPr>
        <w:spacing w:line="276" w:lineRule="auto"/>
        <w:rPr>
          <w:bCs/>
          <w:color w:val="000000"/>
        </w:rPr>
      </w:pPr>
      <w:r w:rsidRPr="003D68BC">
        <w:rPr>
          <w:b/>
          <w:bCs/>
          <w:color w:val="000000"/>
          <w:lang w:val="en-US"/>
        </w:rPr>
        <w:t xml:space="preserve">Stem Cell </w:t>
      </w:r>
      <w:proofErr w:type="spellStart"/>
      <w:r w:rsidRPr="003D68BC">
        <w:rPr>
          <w:b/>
          <w:bCs/>
          <w:color w:val="000000"/>
          <w:lang w:val="en-US"/>
        </w:rPr>
        <w:t>Characteri</w:t>
      </w:r>
      <w:r w:rsidR="00E400F1">
        <w:rPr>
          <w:b/>
          <w:bCs/>
          <w:color w:val="000000"/>
          <w:lang w:val="en-US"/>
        </w:rPr>
        <w:t>s</w:t>
      </w:r>
      <w:r w:rsidRPr="003D68BC">
        <w:rPr>
          <w:b/>
          <w:bCs/>
          <w:color w:val="000000"/>
          <w:lang w:val="en-US"/>
        </w:rPr>
        <w:t>ation</w:t>
      </w:r>
      <w:proofErr w:type="spellEnd"/>
      <w:r w:rsidRPr="003D68BC">
        <w:rPr>
          <w:b/>
          <w:bCs/>
          <w:color w:val="000000"/>
          <w:lang w:val="en-US"/>
        </w:rPr>
        <w:t xml:space="preserve"> in Health and Disease</w:t>
      </w:r>
      <w:r w:rsidRPr="003D68BC">
        <w:rPr>
          <w:bCs/>
          <w:color w:val="000000"/>
          <w:lang w:val="en-US"/>
        </w:rPr>
        <w:t xml:space="preserve"> (2 positions available)</w:t>
      </w:r>
      <w:r w:rsidRPr="003D68BC">
        <w:rPr>
          <w:bCs/>
          <w:color w:val="000000"/>
        </w:rPr>
        <w:t> </w:t>
      </w:r>
    </w:p>
    <w:p w14:paraId="416A0A7B" w14:textId="44C84020" w:rsidR="003D68BC" w:rsidRDefault="003D68BC" w:rsidP="00F77980">
      <w:pPr>
        <w:pStyle w:val="NoSpacing"/>
        <w:numPr>
          <w:ilvl w:val="0"/>
          <w:numId w:val="6"/>
        </w:numPr>
        <w:spacing w:line="276" w:lineRule="auto"/>
        <w:rPr>
          <w:bCs/>
          <w:color w:val="000000"/>
        </w:rPr>
      </w:pPr>
      <w:r w:rsidRPr="003D68BC">
        <w:rPr>
          <w:b/>
          <w:bCs/>
          <w:color w:val="000000"/>
          <w:lang w:val="en-US"/>
        </w:rPr>
        <w:t xml:space="preserve">Development and </w:t>
      </w:r>
      <w:proofErr w:type="spellStart"/>
      <w:r w:rsidRPr="003D68BC">
        <w:rPr>
          <w:b/>
          <w:bCs/>
          <w:color w:val="000000"/>
          <w:lang w:val="en-US"/>
        </w:rPr>
        <w:t>Characteri</w:t>
      </w:r>
      <w:r w:rsidR="00E400F1">
        <w:rPr>
          <w:b/>
          <w:bCs/>
          <w:color w:val="000000"/>
          <w:lang w:val="en-US"/>
        </w:rPr>
        <w:t>s</w:t>
      </w:r>
      <w:r w:rsidRPr="003D68BC">
        <w:rPr>
          <w:b/>
          <w:bCs/>
          <w:color w:val="000000"/>
          <w:lang w:val="en-US"/>
        </w:rPr>
        <w:t>ation</w:t>
      </w:r>
      <w:proofErr w:type="spellEnd"/>
      <w:r w:rsidRPr="003D68BC">
        <w:rPr>
          <w:b/>
          <w:bCs/>
          <w:color w:val="000000"/>
          <w:lang w:val="en-US"/>
        </w:rPr>
        <w:t xml:space="preserve"> of an Alternative Antimicrobial Biomaterial for Regenerative Dentistry Applications (</w:t>
      </w:r>
      <w:r w:rsidRPr="003D68BC">
        <w:rPr>
          <w:bCs/>
          <w:color w:val="000000"/>
          <w:lang w:val="en-US"/>
        </w:rPr>
        <w:t>1 position available)</w:t>
      </w:r>
      <w:r w:rsidRPr="003D68BC">
        <w:rPr>
          <w:bCs/>
          <w:color w:val="000000"/>
        </w:rPr>
        <w:t> </w:t>
      </w:r>
    </w:p>
    <w:p w14:paraId="58A3DB3E" w14:textId="365882E6" w:rsidR="00704C30" w:rsidRDefault="00704C30" w:rsidP="00704C30">
      <w:pPr>
        <w:pStyle w:val="NoSpacing"/>
        <w:spacing w:line="276" w:lineRule="auto"/>
        <w:rPr>
          <w:bCs/>
          <w:color w:val="000000"/>
        </w:rPr>
      </w:pPr>
    </w:p>
    <w:p w14:paraId="53AF2753" w14:textId="77777777" w:rsidR="00704C30" w:rsidRDefault="00704C30" w:rsidP="00704C30">
      <w:pPr>
        <w:pStyle w:val="NoSpacing"/>
        <w:spacing w:line="276" w:lineRule="auto"/>
        <w:rPr>
          <w:bCs/>
          <w:color w:val="000000"/>
          <w:lang w:val="en-US"/>
        </w:rPr>
      </w:pPr>
      <w:r w:rsidRPr="00990F91">
        <w:rPr>
          <w:bCs/>
          <w:color w:val="000000"/>
          <w:lang w:val="en-US"/>
        </w:rPr>
        <w:t>The fellowship offers a dynamic and collaborative environment, providing fellows with opportunities to contribute to groundbreaking research and develop their careers.</w:t>
      </w:r>
      <w:r>
        <w:rPr>
          <w:bCs/>
          <w:color w:val="000000"/>
          <w:lang w:val="en-US"/>
        </w:rPr>
        <w:t xml:space="preserve"> </w:t>
      </w:r>
      <w:r w:rsidRPr="00990F91">
        <w:rPr>
          <w:bCs/>
          <w:color w:val="000000"/>
          <w:lang w:val="en-US"/>
        </w:rPr>
        <w:t xml:space="preserve">The </w:t>
      </w:r>
      <w:r>
        <w:rPr>
          <w:bCs/>
          <w:color w:val="000000"/>
          <w:lang w:val="en-US"/>
        </w:rPr>
        <w:t>Early Career Researchers</w:t>
      </w:r>
      <w:r w:rsidRPr="00990F91">
        <w:rPr>
          <w:bCs/>
          <w:color w:val="000000"/>
          <w:lang w:val="en-US"/>
        </w:rPr>
        <w:t xml:space="preserve"> will receive </w:t>
      </w:r>
      <w:r>
        <w:rPr>
          <w:bCs/>
          <w:color w:val="000000"/>
          <w:lang w:val="en-US"/>
        </w:rPr>
        <w:t xml:space="preserve">a </w:t>
      </w:r>
      <w:r w:rsidRPr="00990F91">
        <w:rPr>
          <w:bCs/>
          <w:color w:val="000000"/>
          <w:lang w:val="en-US"/>
        </w:rPr>
        <w:t xml:space="preserve">comprehensive lab induction and initial training </w:t>
      </w:r>
      <w:r>
        <w:rPr>
          <w:bCs/>
          <w:color w:val="000000"/>
          <w:lang w:val="en-US"/>
        </w:rPr>
        <w:t>to support them in their roles.</w:t>
      </w:r>
    </w:p>
    <w:p w14:paraId="1B84780C" w14:textId="5338328C" w:rsidR="003D68BC" w:rsidRPr="003D68BC" w:rsidRDefault="003D68BC" w:rsidP="003D68BC">
      <w:pPr>
        <w:pStyle w:val="NoSpacing"/>
        <w:spacing w:line="276" w:lineRule="auto"/>
        <w:rPr>
          <w:bCs/>
          <w:color w:val="000000"/>
        </w:rPr>
      </w:pPr>
    </w:p>
    <w:p w14:paraId="38D736C0" w14:textId="2DF7F9E8" w:rsidR="003D68BC" w:rsidRDefault="003D68BC" w:rsidP="003D68BC">
      <w:pPr>
        <w:pStyle w:val="NoSpacing"/>
        <w:spacing w:line="276" w:lineRule="auto"/>
        <w:rPr>
          <w:bCs/>
          <w:color w:val="000000"/>
        </w:rPr>
      </w:pPr>
    </w:p>
    <w:p w14:paraId="1D3AFE71" w14:textId="7B4001A0" w:rsidR="00704C30" w:rsidRDefault="00704C30" w:rsidP="003D68BC">
      <w:pPr>
        <w:pStyle w:val="NoSpacing"/>
        <w:spacing w:line="276" w:lineRule="auto"/>
        <w:rPr>
          <w:bCs/>
          <w:color w:val="000000"/>
        </w:rPr>
      </w:pPr>
    </w:p>
    <w:p w14:paraId="618B4964" w14:textId="378B5B51" w:rsidR="00704C30" w:rsidRDefault="00704C30" w:rsidP="003D68BC">
      <w:pPr>
        <w:pStyle w:val="NoSpacing"/>
        <w:spacing w:line="276" w:lineRule="auto"/>
        <w:rPr>
          <w:bCs/>
          <w:color w:val="000000"/>
        </w:rPr>
      </w:pPr>
    </w:p>
    <w:p w14:paraId="783B1208" w14:textId="77777777" w:rsidR="00704C30" w:rsidRPr="003D68BC" w:rsidRDefault="00704C30" w:rsidP="003D68BC">
      <w:pPr>
        <w:pStyle w:val="NoSpacing"/>
        <w:spacing w:line="276" w:lineRule="auto"/>
        <w:rPr>
          <w:bCs/>
          <w:color w:val="000000"/>
        </w:rPr>
      </w:pPr>
    </w:p>
    <w:p w14:paraId="54F47F2D" w14:textId="77777777" w:rsidR="00704C30" w:rsidRPr="00704C30" w:rsidRDefault="00704C30" w:rsidP="00704C30">
      <w:pPr>
        <w:rPr>
          <w:rFonts w:eastAsiaTheme="majorEastAsia"/>
          <w:b/>
          <w:bCs/>
        </w:rPr>
      </w:pPr>
      <w:r w:rsidRPr="00704C30">
        <w:rPr>
          <w:rFonts w:eastAsiaTheme="majorEastAsia"/>
          <w:b/>
          <w:bCs/>
        </w:rPr>
        <w:lastRenderedPageBreak/>
        <w:t>Why you should apply</w:t>
      </w:r>
    </w:p>
    <w:p w14:paraId="273B6D59" w14:textId="77777777" w:rsidR="00704C30" w:rsidRPr="00704C30" w:rsidRDefault="00704C30" w:rsidP="008307F8">
      <w:pPr>
        <w:pStyle w:val="NoSpacing"/>
        <w:spacing w:line="276" w:lineRule="auto"/>
        <w:rPr>
          <w:bCs/>
          <w:sz w:val="16"/>
          <w:szCs w:val="32"/>
        </w:rPr>
      </w:pPr>
    </w:p>
    <w:p w14:paraId="612CBD85" w14:textId="307F85C4" w:rsidR="008307F8" w:rsidRPr="008307F8" w:rsidRDefault="008307F8" w:rsidP="008307F8">
      <w:pPr>
        <w:pStyle w:val="NoSpacing"/>
        <w:spacing w:line="276" w:lineRule="auto"/>
        <w:rPr>
          <w:bCs/>
        </w:rPr>
      </w:pPr>
      <w:r w:rsidRPr="008307F8">
        <w:rPr>
          <w:bCs/>
        </w:rPr>
        <w:t>ISPF Early Career Fellowships supports fellows conducting research at UK institutions linked to health, tech and talent. The scheme provides: </w:t>
      </w:r>
    </w:p>
    <w:p w14:paraId="525AA263" w14:textId="77777777" w:rsidR="00704C30" w:rsidRDefault="00704C30" w:rsidP="008307F8">
      <w:pPr>
        <w:pStyle w:val="NoSpacing"/>
        <w:spacing w:line="276" w:lineRule="auto"/>
        <w:rPr>
          <w:b/>
          <w:i/>
          <w:iCs/>
          <w:sz w:val="32"/>
          <w:szCs w:val="32"/>
        </w:rPr>
      </w:pPr>
    </w:p>
    <w:p w14:paraId="0C6F7F9F" w14:textId="2DDEAB34" w:rsidR="008307F8" w:rsidRPr="008307F8" w:rsidRDefault="008307F8" w:rsidP="008307F8">
      <w:pPr>
        <w:pStyle w:val="NoSpacing"/>
        <w:spacing w:line="276" w:lineRule="auto"/>
        <w:rPr>
          <w:b/>
          <w:sz w:val="32"/>
          <w:szCs w:val="32"/>
        </w:rPr>
      </w:pPr>
      <w:r w:rsidRPr="00704C30">
        <w:rPr>
          <w:b/>
          <w:i/>
          <w:iCs/>
          <w:szCs w:val="32"/>
        </w:rPr>
        <w:t>Financial benefits:</w:t>
      </w:r>
      <w:r w:rsidRPr="00704C30">
        <w:rPr>
          <w:b/>
          <w:szCs w:val="32"/>
        </w:rPr>
        <w:t> </w:t>
      </w:r>
    </w:p>
    <w:p w14:paraId="2C7FA43F" w14:textId="694A8763" w:rsidR="008307F8" w:rsidRPr="008307F8" w:rsidRDefault="008307F8" w:rsidP="00F77980">
      <w:pPr>
        <w:pStyle w:val="NoSpacing"/>
        <w:numPr>
          <w:ilvl w:val="0"/>
          <w:numId w:val="29"/>
        </w:numPr>
        <w:spacing w:line="276" w:lineRule="auto"/>
        <w:rPr>
          <w:bCs/>
        </w:rPr>
      </w:pPr>
      <w:r w:rsidRPr="008307F8">
        <w:rPr>
          <w:bCs/>
        </w:rPr>
        <w:t>Minimum £</w:t>
      </w:r>
      <w:r w:rsidR="00704C30">
        <w:rPr>
          <w:bCs/>
        </w:rPr>
        <w:t>32,546</w:t>
      </w:r>
      <w:r w:rsidRPr="008307F8">
        <w:rPr>
          <w:bCs/>
        </w:rPr>
        <w:t xml:space="preserve"> per annum bursary</w:t>
      </w:r>
      <w:r w:rsidR="00704C30">
        <w:rPr>
          <w:bCs/>
        </w:rPr>
        <w:t xml:space="preserve">. </w:t>
      </w:r>
      <w:r w:rsidRPr="008307F8">
        <w:rPr>
          <w:bCs/>
        </w:rPr>
        <w:t>Where applicable, accompanying child allowance for fellows consistent with</w:t>
      </w:r>
      <w:r w:rsidR="00A2638A">
        <w:rPr>
          <w:bCs/>
        </w:rPr>
        <w:t xml:space="preserve"> UK visa requirements</w:t>
      </w:r>
      <w:r w:rsidRPr="008307F8">
        <w:rPr>
          <w:bCs/>
        </w:rPr>
        <w:t xml:space="preserve"> </w:t>
      </w:r>
      <w:r w:rsidR="00A2638A">
        <w:rPr>
          <w:bCs/>
        </w:rPr>
        <w:t>(</w:t>
      </w:r>
      <w:hyperlink r:id="rId14" w:history="1">
        <w:r w:rsidR="00A2638A">
          <w:rPr>
            <w:rStyle w:val="Hyperlink"/>
          </w:rPr>
          <w:t>Government Authorised Exchange</w:t>
        </w:r>
      </w:hyperlink>
      <w:r w:rsidR="00A2638A">
        <w:t xml:space="preserve"> / </w:t>
      </w:r>
      <w:hyperlink r:id="rId15" w:history="1">
        <w:r w:rsidR="00A2638A">
          <w:rPr>
            <w:rStyle w:val="Hyperlink"/>
            <w:rFonts w:eastAsiaTheme="majorEastAsia"/>
          </w:rPr>
          <w:t>Global Talent</w:t>
        </w:r>
      </w:hyperlink>
      <w:r w:rsidR="00A2638A">
        <w:rPr>
          <w:rFonts w:eastAsiaTheme="majorEastAsia"/>
        </w:rPr>
        <w:t>).</w:t>
      </w:r>
    </w:p>
    <w:p w14:paraId="37CCC22E" w14:textId="36AAC11B" w:rsidR="008307F8" w:rsidRPr="008307F8" w:rsidRDefault="00704C30" w:rsidP="00F77980">
      <w:pPr>
        <w:pStyle w:val="NoSpacing"/>
        <w:numPr>
          <w:ilvl w:val="0"/>
          <w:numId w:val="30"/>
        </w:numPr>
        <w:spacing w:line="276" w:lineRule="auto"/>
        <w:rPr>
          <w:bCs/>
        </w:rPr>
      </w:pPr>
      <w:r>
        <w:rPr>
          <w:bCs/>
        </w:rPr>
        <w:t xml:space="preserve">£10,000 per 12 months </w:t>
      </w:r>
      <w:r w:rsidR="008307F8" w:rsidRPr="008307F8">
        <w:rPr>
          <w:bCs/>
        </w:rPr>
        <w:t>for research-related expenses. This can contribute to</w:t>
      </w:r>
      <w:r w:rsidR="008307F8" w:rsidRPr="008307F8">
        <w:rPr>
          <w:bCs/>
          <w:sz w:val="32"/>
          <w:szCs w:val="32"/>
        </w:rPr>
        <w:t xml:space="preserve"> </w:t>
      </w:r>
      <w:r w:rsidR="008307F8" w:rsidRPr="008307F8">
        <w:rPr>
          <w:bCs/>
        </w:rPr>
        <w:t>consumables, small equipment, travel and subsistence within the UK, publication costs, or other expenses related directly to the research project. </w:t>
      </w:r>
    </w:p>
    <w:p w14:paraId="45422884" w14:textId="77777777" w:rsidR="008307F8" w:rsidRPr="008307F8" w:rsidRDefault="008307F8" w:rsidP="00F77980">
      <w:pPr>
        <w:pStyle w:val="NoSpacing"/>
        <w:numPr>
          <w:ilvl w:val="0"/>
          <w:numId w:val="31"/>
        </w:numPr>
        <w:spacing w:line="276" w:lineRule="auto"/>
        <w:rPr>
          <w:bCs/>
        </w:rPr>
      </w:pPr>
      <w:r w:rsidRPr="008307F8">
        <w:rPr>
          <w:bCs/>
        </w:rPr>
        <w:t>Other allowable costs within the grant include:  </w:t>
      </w:r>
    </w:p>
    <w:p w14:paraId="16192693" w14:textId="77777777" w:rsidR="008307F8" w:rsidRPr="008307F8" w:rsidRDefault="008307F8" w:rsidP="00F77980">
      <w:pPr>
        <w:pStyle w:val="NoSpacing"/>
        <w:numPr>
          <w:ilvl w:val="0"/>
          <w:numId w:val="32"/>
        </w:numPr>
        <w:tabs>
          <w:tab w:val="clear" w:pos="720"/>
          <w:tab w:val="num" w:pos="1418"/>
        </w:tabs>
        <w:spacing w:line="276" w:lineRule="auto"/>
        <w:ind w:left="1276" w:hanging="283"/>
        <w:rPr>
          <w:bCs/>
        </w:rPr>
      </w:pPr>
      <w:r w:rsidRPr="008307F8">
        <w:rPr>
          <w:bCs/>
        </w:rPr>
        <w:t>IELTS exam fee if applicable (for fellows with a valid Test of English). </w:t>
      </w:r>
    </w:p>
    <w:p w14:paraId="5DE987FA" w14:textId="77777777" w:rsidR="008307F8" w:rsidRPr="008307F8" w:rsidRDefault="008307F8" w:rsidP="00F77980">
      <w:pPr>
        <w:pStyle w:val="NoSpacing"/>
        <w:numPr>
          <w:ilvl w:val="0"/>
          <w:numId w:val="33"/>
        </w:numPr>
        <w:tabs>
          <w:tab w:val="clear" w:pos="720"/>
          <w:tab w:val="num" w:pos="1418"/>
        </w:tabs>
        <w:spacing w:line="276" w:lineRule="auto"/>
        <w:ind w:left="1276" w:hanging="283"/>
        <w:rPr>
          <w:bCs/>
        </w:rPr>
      </w:pPr>
      <w:r w:rsidRPr="008307F8">
        <w:rPr>
          <w:bCs/>
        </w:rPr>
        <w:t>Return economy-class travel from home country to the UK (this will not reimburse costs fares for dependents)  </w:t>
      </w:r>
    </w:p>
    <w:p w14:paraId="1A322B4A" w14:textId="77777777" w:rsidR="006A27BD" w:rsidRDefault="008307F8" w:rsidP="00F77980">
      <w:pPr>
        <w:pStyle w:val="NoSpacing"/>
        <w:numPr>
          <w:ilvl w:val="0"/>
          <w:numId w:val="34"/>
        </w:numPr>
        <w:tabs>
          <w:tab w:val="clear" w:pos="720"/>
          <w:tab w:val="num" w:pos="1418"/>
        </w:tabs>
        <w:spacing w:line="276" w:lineRule="auto"/>
        <w:ind w:left="1276" w:hanging="283"/>
        <w:rPr>
          <w:bCs/>
        </w:rPr>
      </w:pPr>
      <w:r w:rsidRPr="008307F8">
        <w:rPr>
          <w:bCs/>
        </w:rPr>
        <w:t xml:space="preserve">Visa and insurance / National </w:t>
      </w:r>
      <w:r w:rsidR="006A27BD">
        <w:rPr>
          <w:bCs/>
        </w:rPr>
        <w:t>Health (NHS) surcharge costs)</w:t>
      </w:r>
    </w:p>
    <w:p w14:paraId="631272F6" w14:textId="4F520FBA" w:rsidR="008307F8" w:rsidRPr="008307F8" w:rsidRDefault="008307F8" w:rsidP="00F77980">
      <w:pPr>
        <w:pStyle w:val="NoSpacing"/>
        <w:numPr>
          <w:ilvl w:val="0"/>
          <w:numId w:val="34"/>
        </w:numPr>
        <w:tabs>
          <w:tab w:val="clear" w:pos="720"/>
          <w:tab w:val="num" w:pos="1418"/>
        </w:tabs>
        <w:spacing w:line="276" w:lineRule="auto"/>
        <w:ind w:left="1276" w:hanging="283"/>
        <w:rPr>
          <w:bCs/>
        </w:rPr>
      </w:pPr>
      <w:r w:rsidRPr="008307F8">
        <w:rPr>
          <w:bCs/>
        </w:rPr>
        <w:t>Ad hoc costs (heavy baggage, etc.,) </w:t>
      </w:r>
    </w:p>
    <w:p w14:paraId="55D12BD8" w14:textId="77777777" w:rsidR="008307F8" w:rsidRPr="008307F8" w:rsidRDefault="008307F8" w:rsidP="00F77980">
      <w:pPr>
        <w:pStyle w:val="NoSpacing"/>
        <w:numPr>
          <w:ilvl w:val="0"/>
          <w:numId w:val="35"/>
        </w:numPr>
        <w:tabs>
          <w:tab w:val="clear" w:pos="720"/>
          <w:tab w:val="num" w:pos="1418"/>
        </w:tabs>
        <w:spacing w:line="276" w:lineRule="auto"/>
        <w:ind w:left="1276" w:hanging="283"/>
        <w:rPr>
          <w:bCs/>
        </w:rPr>
      </w:pPr>
      <w:r w:rsidRPr="008307F8">
        <w:rPr>
          <w:bCs/>
        </w:rPr>
        <w:t>Childcare and dependent support costs </w:t>
      </w:r>
    </w:p>
    <w:p w14:paraId="548BED8F" w14:textId="77777777" w:rsidR="008307F8" w:rsidRPr="008307F8" w:rsidRDefault="008307F8" w:rsidP="00F77980">
      <w:pPr>
        <w:pStyle w:val="NoSpacing"/>
        <w:numPr>
          <w:ilvl w:val="0"/>
          <w:numId w:val="36"/>
        </w:numPr>
        <w:tabs>
          <w:tab w:val="clear" w:pos="720"/>
          <w:tab w:val="num" w:pos="1418"/>
        </w:tabs>
        <w:spacing w:line="276" w:lineRule="auto"/>
        <w:ind w:left="1276" w:hanging="283"/>
        <w:rPr>
          <w:bCs/>
        </w:rPr>
      </w:pPr>
      <w:r w:rsidRPr="008307F8">
        <w:rPr>
          <w:bCs/>
        </w:rPr>
        <w:t>Accessibility support </w:t>
      </w:r>
    </w:p>
    <w:p w14:paraId="17257CF7" w14:textId="77777777" w:rsidR="008307F8" w:rsidRPr="008307F8" w:rsidRDefault="008307F8" w:rsidP="00F77980">
      <w:pPr>
        <w:pStyle w:val="NoSpacing"/>
        <w:numPr>
          <w:ilvl w:val="0"/>
          <w:numId w:val="37"/>
        </w:numPr>
        <w:tabs>
          <w:tab w:val="clear" w:pos="720"/>
          <w:tab w:val="num" w:pos="1418"/>
        </w:tabs>
        <w:spacing w:line="276" w:lineRule="auto"/>
        <w:ind w:left="1276" w:hanging="283"/>
        <w:rPr>
          <w:bCs/>
        </w:rPr>
      </w:pPr>
      <w:r w:rsidRPr="008307F8">
        <w:rPr>
          <w:bCs/>
        </w:rPr>
        <w:t>Subsidised temporary accommodation support  </w:t>
      </w:r>
    </w:p>
    <w:p w14:paraId="1437C66E" w14:textId="2333B2B5" w:rsidR="008307F8" w:rsidRDefault="008307F8" w:rsidP="00F77980">
      <w:pPr>
        <w:pStyle w:val="NoSpacing"/>
        <w:numPr>
          <w:ilvl w:val="0"/>
          <w:numId w:val="38"/>
        </w:numPr>
        <w:spacing w:line="276" w:lineRule="auto"/>
        <w:rPr>
          <w:bCs/>
        </w:rPr>
      </w:pPr>
      <w:r w:rsidRPr="008307F8">
        <w:rPr>
          <w:bCs/>
        </w:rPr>
        <w:t>No administrative fees or deposits can be charged to applicants or recovered from the grant. </w:t>
      </w:r>
    </w:p>
    <w:p w14:paraId="115B9F2D" w14:textId="70A614FE" w:rsidR="00E400F1" w:rsidRPr="008307F8" w:rsidRDefault="00E400F1" w:rsidP="00F77980">
      <w:pPr>
        <w:pStyle w:val="NoSpacing"/>
        <w:numPr>
          <w:ilvl w:val="0"/>
          <w:numId w:val="38"/>
        </w:numPr>
        <w:spacing w:line="276" w:lineRule="auto"/>
        <w:rPr>
          <w:bCs/>
        </w:rPr>
      </w:pPr>
      <w:r>
        <w:rPr>
          <w:bCs/>
        </w:rPr>
        <w:t xml:space="preserve">Please note some fees such as those for Visa’s and the NHS health surcharge will require the candidate to initially pay this upfront and to then be reimbursed. </w:t>
      </w:r>
    </w:p>
    <w:p w14:paraId="3AC4345E" w14:textId="77777777" w:rsidR="008307F8" w:rsidRPr="008307F8" w:rsidRDefault="008307F8" w:rsidP="008307F8">
      <w:pPr>
        <w:pStyle w:val="NoSpacing"/>
        <w:spacing w:line="276" w:lineRule="auto"/>
        <w:rPr>
          <w:bCs/>
        </w:rPr>
      </w:pPr>
      <w:r w:rsidRPr="008307F8">
        <w:rPr>
          <w:bCs/>
        </w:rPr>
        <w:t> </w:t>
      </w:r>
    </w:p>
    <w:p w14:paraId="1419BBCA" w14:textId="77777777" w:rsidR="008307F8" w:rsidRPr="008307F8" w:rsidRDefault="008307F8" w:rsidP="008307F8">
      <w:pPr>
        <w:pStyle w:val="NoSpacing"/>
        <w:spacing w:line="276" w:lineRule="auto"/>
        <w:rPr>
          <w:b/>
        </w:rPr>
      </w:pPr>
      <w:r w:rsidRPr="008307F8">
        <w:rPr>
          <w:b/>
          <w:i/>
          <w:iCs/>
        </w:rPr>
        <w:t>Career development opportunities including: </w:t>
      </w:r>
      <w:r w:rsidRPr="008307F8">
        <w:rPr>
          <w:b/>
        </w:rPr>
        <w:t> </w:t>
      </w:r>
    </w:p>
    <w:p w14:paraId="3A45EC5B" w14:textId="77777777" w:rsidR="008307F8" w:rsidRPr="008307F8" w:rsidRDefault="008307F8" w:rsidP="00F77980">
      <w:pPr>
        <w:pStyle w:val="NoSpacing"/>
        <w:numPr>
          <w:ilvl w:val="0"/>
          <w:numId w:val="39"/>
        </w:numPr>
        <w:spacing w:line="276" w:lineRule="auto"/>
        <w:rPr>
          <w:bCs/>
        </w:rPr>
      </w:pPr>
      <w:r w:rsidRPr="008307F8">
        <w:rPr>
          <w:bCs/>
        </w:rPr>
        <w:t>Discipline related training  </w:t>
      </w:r>
    </w:p>
    <w:p w14:paraId="27892CD6" w14:textId="77777777" w:rsidR="008307F8" w:rsidRPr="008307F8" w:rsidRDefault="008307F8" w:rsidP="00F77980">
      <w:pPr>
        <w:pStyle w:val="NoSpacing"/>
        <w:numPr>
          <w:ilvl w:val="0"/>
          <w:numId w:val="40"/>
        </w:numPr>
        <w:spacing w:line="276" w:lineRule="auto"/>
        <w:rPr>
          <w:bCs/>
        </w:rPr>
      </w:pPr>
      <w:r w:rsidRPr="008307F8">
        <w:rPr>
          <w:bCs/>
        </w:rPr>
        <w:t>Self-development and leadership training </w:t>
      </w:r>
    </w:p>
    <w:p w14:paraId="5489D60C" w14:textId="77777777" w:rsidR="008307F8" w:rsidRPr="008307F8" w:rsidRDefault="008307F8" w:rsidP="00F77980">
      <w:pPr>
        <w:pStyle w:val="NoSpacing"/>
        <w:numPr>
          <w:ilvl w:val="0"/>
          <w:numId w:val="41"/>
        </w:numPr>
        <w:spacing w:line="276" w:lineRule="auto"/>
        <w:rPr>
          <w:bCs/>
        </w:rPr>
      </w:pPr>
      <w:r w:rsidRPr="008307F8">
        <w:rPr>
          <w:bCs/>
        </w:rPr>
        <w:t>Co-authoring high impact publication/s </w:t>
      </w:r>
    </w:p>
    <w:p w14:paraId="46E56F10" w14:textId="77777777" w:rsidR="008307F8" w:rsidRPr="008307F8" w:rsidRDefault="008307F8" w:rsidP="00F77980">
      <w:pPr>
        <w:pStyle w:val="NoSpacing"/>
        <w:numPr>
          <w:ilvl w:val="0"/>
          <w:numId w:val="42"/>
        </w:numPr>
        <w:spacing w:line="276" w:lineRule="auto"/>
        <w:rPr>
          <w:bCs/>
        </w:rPr>
      </w:pPr>
      <w:r w:rsidRPr="008307F8">
        <w:rPr>
          <w:bCs/>
        </w:rPr>
        <w:t>Networking and multidisciplinary collaboration opportunities  </w:t>
      </w:r>
    </w:p>
    <w:p w14:paraId="13620234" w14:textId="674D1894" w:rsidR="00B679B0" w:rsidRPr="008307F8" w:rsidRDefault="008307F8" w:rsidP="003B65CF">
      <w:pPr>
        <w:pStyle w:val="NoSpacing"/>
        <w:spacing w:line="276" w:lineRule="auto"/>
        <w:rPr>
          <w:b/>
        </w:rPr>
      </w:pPr>
      <w:r w:rsidRPr="008307F8">
        <w:rPr>
          <w:b/>
        </w:rPr>
        <w:t xml:space="preserve"> </w:t>
      </w:r>
    </w:p>
    <w:p w14:paraId="74B38DBF" w14:textId="28B26A95" w:rsidR="00310864" w:rsidRPr="00355B53" w:rsidRDefault="00F012B9" w:rsidP="00064142">
      <w:pPr>
        <w:pStyle w:val="2MainHeadings"/>
      </w:pPr>
      <w:r>
        <w:t xml:space="preserve">Main </w:t>
      </w:r>
      <w:r w:rsidR="00F30825">
        <w:t>activities</w:t>
      </w:r>
    </w:p>
    <w:p w14:paraId="2751BCDE" w14:textId="7720D37D" w:rsidR="00310864" w:rsidRDefault="006A27BD" w:rsidP="006A27BD">
      <w:pPr>
        <w:pStyle w:val="NoSpacing"/>
      </w:pPr>
      <w:r>
        <w:t>Under the supervision of the relevant Principal Investigator/Lead Academic:</w:t>
      </w:r>
    </w:p>
    <w:p w14:paraId="1874FBFA" w14:textId="77777777" w:rsidR="003D68BC" w:rsidRPr="003D68BC" w:rsidRDefault="003D68BC" w:rsidP="00F77980">
      <w:pPr>
        <w:pStyle w:val="NoSpacing"/>
        <w:numPr>
          <w:ilvl w:val="0"/>
          <w:numId w:val="7"/>
        </w:numPr>
        <w:spacing w:line="276" w:lineRule="auto"/>
      </w:pPr>
      <w:r w:rsidRPr="003D68BC">
        <w:rPr>
          <w:b/>
          <w:bCs/>
          <w:lang w:val="en-US"/>
        </w:rPr>
        <w:t>Experimental Planning &amp; Execution:</w:t>
      </w:r>
      <w:r w:rsidRPr="003D68BC">
        <w:rPr>
          <w:lang w:val="en-US"/>
        </w:rPr>
        <w:t xml:space="preserve"> Develop experimental plans to achieve the objectives of the assigned research project, execute lab work, and analyze resulting data.</w:t>
      </w:r>
      <w:r w:rsidRPr="003D68BC">
        <w:t> </w:t>
      </w:r>
    </w:p>
    <w:p w14:paraId="5AF353AD" w14:textId="77777777" w:rsidR="003D68BC" w:rsidRPr="003D68BC" w:rsidRDefault="003D68BC" w:rsidP="00F77980">
      <w:pPr>
        <w:pStyle w:val="NoSpacing"/>
        <w:numPr>
          <w:ilvl w:val="0"/>
          <w:numId w:val="8"/>
        </w:numPr>
        <w:spacing w:line="276" w:lineRule="auto"/>
      </w:pPr>
      <w:r w:rsidRPr="003D68BC">
        <w:rPr>
          <w:b/>
          <w:bCs/>
          <w:lang w:val="en-US"/>
        </w:rPr>
        <w:lastRenderedPageBreak/>
        <w:t>Progress Meetings:</w:t>
      </w:r>
      <w:r w:rsidRPr="003D68BC">
        <w:rPr>
          <w:lang w:val="en-US"/>
        </w:rPr>
        <w:t xml:space="preserve"> Attend regular supervisory and update meetings with academic leads to review project progress.</w:t>
      </w:r>
      <w:r w:rsidRPr="003D68BC">
        <w:t> </w:t>
      </w:r>
    </w:p>
    <w:p w14:paraId="43DDF3FB" w14:textId="77777777" w:rsidR="003D68BC" w:rsidRPr="003D68BC" w:rsidRDefault="003D68BC" w:rsidP="00F77980">
      <w:pPr>
        <w:pStyle w:val="NoSpacing"/>
        <w:numPr>
          <w:ilvl w:val="0"/>
          <w:numId w:val="9"/>
        </w:numPr>
        <w:spacing w:line="276" w:lineRule="auto"/>
      </w:pPr>
      <w:r w:rsidRPr="003D68BC">
        <w:rPr>
          <w:b/>
          <w:bCs/>
          <w:lang w:val="en-US"/>
        </w:rPr>
        <w:t>Training &amp; Skill Development:</w:t>
      </w:r>
      <w:r w:rsidRPr="003D68BC">
        <w:rPr>
          <w:lang w:val="en-US"/>
        </w:rPr>
        <w:t xml:space="preserve"> Participate in workshops and events focused on enhancing research, leadership, and personal skills, in accordance with a plan agreed upon with the host institution.</w:t>
      </w:r>
      <w:r w:rsidRPr="003D68BC">
        <w:t> </w:t>
      </w:r>
    </w:p>
    <w:p w14:paraId="34E5BFBF" w14:textId="77777777" w:rsidR="003D68BC" w:rsidRPr="003D68BC" w:rsidRDefault="003D68BC" w:rsidP="00F77980">
      <w:pPr>
        <w:pStyle w:val="NoSpacing"/>
        <w:numPr>
          <w:ilvl w:val="0"/>
          <w:numId w:val="10"/>
        </w:numPr>
        <w:spacing w:line="276" w:lineRule="auto"/>
      </w:pPr>
      <w:r w:rsidRPr="003D68BC">
        <w:rPr>
          <w:b/>
          <w:bCs/>
          <w:lang w:val="en-US"/>
        </w:rPr>
        <w:t>Networking:</w:t>
      </w:r>
      <w:r w:rsidRPr="003D68BC">
        <w:rPr>
          <w:lang w:val="en-US"/>
        </w:rPr>
        <w:t xml:space="preserve"> Engage in multidisciplinary networking events and industrial visits organized by the host.</w:t>
      </w:r>
      <w:r w:rsidRPr="003D68BC">
        <w:t> </w:t>
      </w:r>
    </w:p>
    <w:p w14:paraId="6CF9DAE0" w14:textId="77777777" w:rsidR="003D68BC" w:rsidRPr="003D68BC" w:rsidRDefault="003D68BC" w:rsidP="00F77980">
      <w:pPr>
        <w:pStyle w:val="NoSpacing"/>
        <w:numPr>
          <w:ilvl w:val="0"/>
          <w:numId w:val="11"/>
        </w:numPr>
        <w:spacing w:line="276" w:lineRule="auto"/>
      </w:pPr>
      <w:r w:rsidRPr="003D68BC">
        <w:rPr>
          <w:b/>
          <w:bCs/>
          <w:lang w:val="en-US"/>
        </w:rPr>
        <w:t>Conference Participation:</w:t>
      </w:r>
      <w:r w:rsidRPr="003D68BC">
        <w:rPr>
          <w:lang w:val="en-US"/>
        </w:rPr>
        <w:t xml:space="preserve"> Present research findings at national and international conferences.</w:t>
      </w:r>
      <w:r w:rsidRPr="003D68BC">
        <w:t> </w:t>
      </w:r>
    </w:p>
    <w:p w14:paraId="484EB112" w14:textId="77777777" w:rsidR="003D68BC" w:rsidRPr="003D68BC" w:rsidRDefault="003D68BC" w:rsidP="00F77980">
      <w:pPr>
        <w:pStyle w:val="NoSpacing"/>
        <w:numPr>
          <w:ilvl w:val="0"/>
          <w:numId w:val="12"/>
        </w:numPr>
        <w:spacing w:line="276" w:lineRule="auto"/>
      </w:pPr>
      <w:r w:rsidRPr="003D68BC">
        <w:rPr>
          <w:b/>
          <w:bCs/>
          <w:lang w:val="en-US"/>
        </w:rPr>
        <w:t>Publications:</w:t>
      </w:r>
      <w:r w:rsidRPr="003D68BC">
        <w:rPr>
          <w:lang w:val="en-US"/>
        </w:rPr>
        <w:t xml:space="preserve"> Contribute to and co-author at least one publication arising from the project.</w:t>
      </w:r>
      <w:r w:rsidRPr="003D68BC">
        <w:t> </w:t>
      </w:r>
    </w:p>
    <w:p w14:paraId="0DEBD662" w14:textId="77777777" w:rsidR="003D68BC" w:rsidRPr="003D68BC" w:rsidRDefault="003D68BC" w:rsidP="00F77980">
      <w:pPr>
        <w:pStyle w:val="NoSpacing"/>
        <w:numPr>
          <w:ilvl w:val="0"/>
          <w:numId w:val="13"/>
        </w:numPr>
        <w:spacing w:line="276" w:lineRule="auto"/>
      </w:pPr>
      <w:r w:rsidRPr="003D68BC">
        <w:rPr>
          <w:b/>
          <w:bCs/>
          <w:lang w:val="en-US"/>
        </w:rPr>
        <w:t>Postgraduate Mentorship:</w:t>
      </w:r>
      <w:r w:rsidRPr="003D68BC">
        <w:rPr>
          <w:lang w:val="en-US"/>
        </w:rPr>
        <w:t xml:space="preserve"> Support the training of new postgraduate students within the host research group.</w:t>
      </w:r>
      <w:r w:rsidRPr="003D68BC">
        <w:t> </w:t>
      </w:r>
    </w:p>
    <w:p w14:paraId="2B8C3516" w14:textId="77777777" w:rsidR="003D68BC" w:rsidRPr="003D68BC" w:rsidRDefault="003D68BC" w:rsidP="00F77980">
      <w:pPr>
        <w:pStyle w:val="NoSpacing"/>
        <w:numPr>
          <w:ilvl w:val="0"/>
          <w:numId w:val="14"/>
        </w:numPr>
        <w:spacing w:line="276" w:lineRule="auto"/>
      </w:pPr>
      <w:r w:rsidRPr="003D68BC">
        <w:rPr>
          <w:b/>
          <w:bCs/>
          <w:lang w:val="en-US"/>
        </w:rPr>
        <w:t>Teamwork:</w:t>
      </w:r>
      <w:r w:rsidRPr="003D68BC">
        <w:rPr>
          <w:lang w:val="en-US"/>
        </w:rPr>
        <w:t xml:space="preserve"> Organize lab meetings and journal clubs to facilitate discussion and collaboration within the research group.</w:t>
      </w:r>
      <w:r w:rsidRPr="003D68BC">
        <w:t> </w:t>
      </w:r>
    </w:p>
    <w:p w14:paraId="3CDD4B68" w14:textId="77777777" w:rsidR="003D68BC" w:rsidRPr="003D68BC" w:rsidRDefault="003D68BC" w:rsidP="00F77980">
      <w:pPr>
        <w:pStyle w:val="NoSpacing"/>
        <w:numPr>
          <w:ilvl w:val="0"/>
          <w:numId w:val="15"/>
        </w:numPr>
        <w:spacing w:line="276" w:lineRule="auto"/>
      </w:pPr>
      <w:r w:rsidRPr="003D68BC">
        <w:rPr>
          <w:b/>
          <w:bCs/>
          <w:lang w:val="en-US"/>
        </w:rPr>
        <w:t>Initiating Collaborations with Home Country:</w:t>
      </w:r>
      <w:r w:rsidRPr="003D68BC">
        <w:rPr>
          <w:lang w:val="en-US"/>
        </w:rPr>
        <w:t xml:space="preserve"> Assist in organizing meetings and symposia in Egypt to foster long-term academic and research collaborations (at least one event organized by the cohort of three fellows).</w:t>
      </w:r>
      <w:r w:rsidRPr="003D68BC">
        <w:t> </w:t>
      </w:r>
    </w:p>
    <w:p w14:paraId="10A2BA63" w14:textId="77777777" w:rsidR="003D68BC" w:rsidRDefault="003D68BC" w:rsidP="00F77980">
      <w:pPr>
        <w:pStyle w:val="NoSpacing"/>
        <w:numPr>
          <w:ilvl w:val="0"/>
          <w:numId w:val="16"/>
        </w:numPr>
        <w:spacing w:line="276" w:lineRule="auto"/>
      </w:pPr>
      <w:r w:rsidRPr="003D68BC">
        <w:rPr>
          <w:b/>
          <w:bCs/>
          <w:lang w:val="en-US"/>
        </w:rPr>
        <w:t>Reporting:</w:t>
      </w:r>
      <w:r w:rsidRPr="003D68BC">
        <w:rPr>
          <w:lang w:val="en-US"/>
        </w:rPr>
        <w:t xml:space="preserve"> Write and present detailed progress reports, including reports for the British Council and other stakeholders.</w:t>
      </w:r>
      <w:r w:rsidRPr="003D68BC">
        <w:t> </w:t>
      </w:r>
    </w:p>
    <w:p w14:paraId="4A86C45A" w14:textId="77777777" w:rsidR="003D68BC" w:rsidRPr="003D68BC" w:rsidRDefault="003D68BC" w:rsidP="003D68BC">
      <w:pPr>
        <w:pStyle w:val="NoSpacing"/>
        <w:spacing w:line="276" w:lineRule="auto"/>
        <w:ind w:left="720"/>
      </w:pPr>
    </w:p>
    <w:p w14:paraId="4DD52721" w14:textId="5FAF907F" w:rsidR="003D68BC" w:rsidRPr="006A27BD" w:rsidRDefault="003D68BC" w:rsidP="003D68BC">
      <w:pPr>
        <w:pStyle w:val="NoSpacing"/>
        <w:spacing w:line="276" w:lineRule="auto"/>
        <w:rPr>
          <w:szCs w:val="32"/>
        </w:rPr>
      </w:pPr>
      <w:r w:rsidRPr="006A27BD">
        <w:rPr>
          <w:b/>
          <w:bCs/>
          <w:szCs w:val="32"/>
          <w:lang w:val="en-US"/>
        </w:rPr>
        <w:t xml:space="preserve">Optional </w:t>
      </w:r>
      <w:r w:rsidR="00F30825">
        <w:rPr>
          <w:b/>
          <w:bCs/>
          <w:szCs w:val="32"/>
          <w:lang w:val="en-US"/>
        </w:rPr>
        <w:t>Activities</w:t>
      </w:r>
    </w:p>
    <w:p w14:paraId="054AFB8D" w14:textId="77777777" w:rsidR="003D68BC" w:rsidRPr="003D68BC" w:rsidRDefault="003D68BC" w:rsidP="00F77980">
      <w:pPr>
        <w:pStyle w:val="NoSpacing"/>
        <w:numPr>
          <w:ilvl w:val="0"/>
          <w:numId w:val="17"/>
        </w:numPr>
        <w:spacing w:line="276" w:lineRule="auto"/>
      </w:pPr>
      <w:r w:rsidRPr="003D68BC">
        <w:rPr>
          <w:b/>
          <w:bCs/>
          <w:lang w:val="en-US"/>
        </w:rPr>
        <w:t>Teaching Experience:</w:t>
      </w:r>
      <w:r w:rsidRPr="003D68BC">
        <w:rPr>
          <w:lang w:val="en-US"/>
        </w:rPr>
        <w:t xml:space="preserve"> Minimal involvement in teaching activities to gain experience in the UK academic environment.</w:t>
      </w:r>
      <w:r w:rsidRPr="003D68BC">
        <w:t> </w:t>
      </w:r>
    </w:p>
    <w:p w14:paraId="4E6BED6A" w14:textId="77777777" w:rsidR="00310864" w:rsidRDefault="00310864" w:rsidP="003B65CF">
      <w:pPr>
        <w:pStyle w:val="NoSpacing"/>
        <w:spacing w:line="276" w:lineRule="auto"/>
        <w:rPr>
          <w:color w:val="000000"/>
        </w:rPr>
      </w:pPr>
    </w:p>
    <w:p w14:paraId="4FA680C8" w14:textId="77777777" w:rsidR="00310864" w:rsidRDefault="00310864" w:rsidP="003B65CF">
      <w:pPr>
        <w:pStyle w:val="NoSpacing"/>
        <w:spacing w:line="276" w:lineRule="auto"/>
      </w:pPr>
    </w:p>
    <w:p w14:paraId="4A7C4A6D" w14:textId="6B80A9FE" w:rsidR="006A27BD" w:rsidRDefault="006A27BD" w:rsidP="006A27BD">
      <w:pPr>
        <w:pStyle w:val="2MainHeadings"/>
        <w:ind w:hanging="567"/>
      </w:pPr>
      <w:r>
        <w:t>Eligibility</w:t>
      </w:r>
    </w:p>
    <w:p w14:paraId="41312199" w14:textId="14704C0D" w:rsidR="006A27BD" w:rsidRPr="00AE0CB2" w:rsidRDefault="006A27BD" w:rsidP="006A27BD">
      <w:pPr>
        <w:pStyle w:val="2MainHeadings"/>
        <w:ind w:hanging="567"/>
        <w:rPr>
          <w:b w:val="0"/>
          <w:sz w:val="24"/>
        </w:rPr>
      </w:pPr>
      <w:r w:rsidRPr="00AE0CB2">
        <w:rPr>
          <w:b w:val="0"/>
          <w:sz w:val="24"/>
        </w:rPr>
        <w:t>This opportunity is available to early career researchers who meet the following criteria:</w:t>
      </w:r>
    </w:p>
    <w:p w14:paraId="1CD4B16C" w14:textId="298B3D5E" w:rsidR="006A27BD" w:rsidRPr="00AE0CB2" w:rsidRDefault="006A27BD" w:rsidP="00AE0CB2">
      <w:pPr>
        <w:pStyle w:val="ListParagraph"/>
        <w:numPr>
          <w:ilvl w:val="0"/>
          <w:numId w:val="44"/>
        </w:numPr>
        <w:autoSpaceDE w:val="0"/>
        <w:autoSpaceDN w:val="0"/>
        <w:adjustRightInd w:val="0"/>
        <w:spacing w:before="0" w:after="46" w:line="240" w:lineRule="auto"/>
        <w:rPr>
          <w:color w:val="000000"/>
        </w:rPr>
      </w:pPr>
      <w:r w:rsidRPr="00AE0CB2">
        <w:rPr>
          <w:color w:val="000000"/>
        </w:rPr>
        <w:t xml:space="preserve">Be a </w:t>
      </w:r>
      <w:r w:rsidRPr="00AE0CB2">
        <w:rPr>
          <w:bCs/>
          <w:color w:val="000000"/>
        </w:rPr>
        <w:t>permanent resident of Egypt.</w:t>
      </w:r>
      <w:r w:rsidRPr="00AE0CB2">
        <w:rPr>
          <w:color w:val="000000"/>
        </w:rPr>
        <w:t xml:space="preserve"> </w:t>
      </w:r>
    </w:p>
    <w:p w14:paraId="26A73E40" w14:textId="2280AE8B" w:rsidR="006A27BD" w:rsidRPr="00AE0CB2" w:rsidRDefault="006A27BD" w:rsidP="00AE0CB2">
      <w:pPr>
        <w:pStyle w:val="ListParagraph"/>
        <w:numPr>
          <w:ilvl w:val="0"/>
          <w:numId w:val="44"/>
        </w:numPr>
        <w:autoSpaceDE w:val="0"/>
        <w:autoSpaceDN w:val="0"/>
        <w:adjustRightInd w:val="0"/>
        <w:spacing w:before="0" w:after="46" w:line="240" w:lineRule="auto"/>
        <w:rPr>
          <w:color w:val="000000"/>
        </w:rPr>
      </w:pPr>
      <w:r w:rsidRPr="00AE0CB2">
        <w:rPr>
          <w:color w:val="000000"/>
        </w:rPr>
        <w:t xml:space="preserve">Be an </w:t>
      </w:r>
      <w:r w:rsidRPr="00AE0CB2">
        <w:rPr>
          <w:bCs/>
          <w:color w:val="000000"/>
        </w:rPr>
        <w:t xml:space="preserve">Early Career Researcher </w:t>
      </w:r>
      <w:hyperlink w:anchor="Bookmark1" w:history="1">
        <w:r w:rsidRPr="00AE0CB2">
          <w:rPr>
            <w:rStyle w:val="Hyperlink"/>
            <w:b/>
            <w:bCs/>
            <w:sz w:val="20"/>
          </w:rPr>
          <w:t>[1]</w:t>
        </w:r>
      </w:hyperlink>
      <w:r w:rsidRPr="00AE0CB2">
        <w:rPr>
          <w:bCs/>
          <w:color w:val="000000"/>
        </w:rPr>
        <w:t xml:space="preserve"> </w:t>
      </w:r>
      <w:r w:rsidRPr="00AE0CB2">
        <w:rPr>
          <w:color w:val="000000"/>
        </w:rPr>
        <w:t xml:space="preserve">and have a </w:t>
      </w:r>
      <w:r w:rsidRPr="00AE0CB2">
        <w:rPr>
          <w:bCs/>
          <w:color w:val="000000"/>
        </w:rPr>
        <w:t xml:space="preserve">letter of acceptance from the hosting lab </w:t>
      </w:r>
      <w:r w:rsidRPr="00AE0CB2">
        <w:rPr>
          <w:color w:val="000000"/>
        </w:rPr>
        <w:t xml:space="preserve">or department. </w:t>
      </w:r>
    </w:p>
    <w:p w14:paraId="790BD1B2" w14:textId="77777777" w:rsidR="006A27BD" w:rsidRPr="00AE0CB2" w:rsidRDefault="006A27BD" w:rsidP="00AE0CB2">
      <w:pPr>
        <w:pStyle w:val="ListParagraph"/>
        <w:numPr>
          <w:ilvl w:val="0"/>
          <w:numId w:val="44"/>
        </w:numPr>
        <w:autoSpaceDE w:val="0"/>
        <w:autoSpaceDN w:val="0"/>
        <w:adjustRightInd w:val="0"/>
        <w:spacing w:before="0" w:after="46" w:line="240" w:lineRule="auto"/>
        <w:rPr>
          <w:color w:val="000000"/>
        </w:rPr>
      </w:pPr>
      <w:r w:rsidRPr="00AE0CB2">
        <w:rPr>
          <w:bCs/>
          <w:color w:val="000000"/>
        </w:rPr>
        <w:t xml:space="preserve">Not currently in receipt of financial support or funding towards any other programme in the UK from any other sources. </w:t>
      </w:r>
    </w:p>
    <w:p w14:paraId="55789F8F" w14:textId="77777777" w:rsidR="006A27BD" w:rsidRPr="00AE0CB2" w:rsidRDefault="006A27BD" w:rsidP="00AE0CB2">
      <w:pPr>
        <w:pStyle w:val="ListParagraph"/>
        <w:numPr>
          <w:ilvl w:val="0"/>
          <w:numId w:val="44"/>
        </w:numPr>
        <w:autoSpaceDE w:val="0"/>
        <w:autoSpaceDN w:val="0"/>
        <w:adjustRightInd w:val="0"/>
        <w:spacing w:before="0" w:after="46" w:line="240" w:lineRule="auto"/>
        <w:rPr>
          <w:color w:val="000000"/>
        </w:rPr>
      </w:pPr>
      <w:r w:rsidRPr="00AE0CB2">
        <w:rPr>
          <w:color w:val="000000"/>
        </w:rPr>
        <w:t xml:space="preserve">Meet the </w:t>
      </w:r>
      <w:r w:rsidRPr="00AE0CB2">
        <w:rPr>
          <w:bCs/>
          <w:color w:val="000000"/>
        </w:rPr>
        <w:t xml:space="preserve">English language requirement </w:t>
      </w:r>
      <w:r w:rsidRPr="00AE0CB2">
        <w:rPr>
          <w:color w:val="000000"/>
        </w:rPr>
        <w:t>of the University of Leeds.</w:t>
      </w:r>
    </w:p>
    <w:p w14:paraId="0F8E2192" w14:textId="77777777" w:rsidR="006A27BD" w:rsidRPr="00AE0CB2" w:rsidRDefault="006A27BD" w:rsidP="00AE0CB2">
      <w:pPr>
        <w:pStyle w:val="ListParagraph"/>
        <w:numPr>
          <w:ilvl w:val="0"/>
          <w:numId w:val="44"/>
        </w:numPr>
        <w:autoSpaceDE w:val="0"/>
        <w:autoSpaceDN w:val="0"/>
        <w:adjustRightInd w:val="0"/>
        <w:spacing w:before="0" w:after="46" w:line="240" w:lineRule="auto"/>
        <w:rPr>
          <w:color w:val="000000"/>
        </w:rPr>
      </w:pPr>
      <w:r w:rsidRPr="00AE0CB2">
        <w:rPr>
          <w:color w:val="000000"/>
        </w:rPr>
        <w:t xml:space="preserve">Have a </w:t>
      </w:r>
      <w:r w:rsidRPr="00AE0CB2">
        <w:rPr>
          <w:bCs/>
          <w:color w:val="000000"/>
        </w:rPr>
        <w:t xml:space="preserve">background or a proven interest in the proposed research area. </w:t>
      </w:r>
      <w:r w:rsidRPr="00AE0CB2">
        <w:rPr>
          <w:color w:val="000000"/>
        </w:rPr>
        <w:t xml:space="preserve">Be </w:t>
      </w:r>
      <w:r w:rsidRPr="00AE0CB2">
        <w:rPr>
          <w:bCs/>
          <w:color w:val="000000"/>
        </w:rPr>
        <w:t xml:space="preserve">willing to demonstrate future contribution to capacity-building and socio-economic </w:t>
      </w:r>
      <w:r w:rsidRPr="00AE0CB2">
        <w:rPr>
          <w:color w:val="000000"/>
        </w:rPr>
        <w:t xml:space="preserve">advancement through the benefits achieved after completing the fellowship programme. </w:t>
      </w:r>
    </w:p>
    <w:p w14:paraId="5AAA91BD" w14:textId="77777777" w:rsidR="006A27BD" w:rsidRPr="00AE0CB2" w:rsidRDefault="006A27BD" w:rsidP="00AE0CB2">
      <w:pPr>
        <w:pStyle w:val="ListParagraph"/>
        <w:numPr>
          <w:ilvl w:val="0"/>
          <w:numId w:val="44"/>
        </w:numPr>
        <w:autoSpaceDE w:val="0"/>
        <w:autoSpaceDN w:val="0"/>
        <w:adjustRightInd w:val="0"/>
        <w:spacing w:before="0" w:after="46" w:line="240" w:lineRule="auto"/>
        <w:rPr>
          <w:color w:val="000000"/>
        </w:rPr>
      </w:pPr>
      <w:r w:rsidRPr="00AE0CB2">
        <w:rPr>
          <w:color w:val="000000"/>
        </w:rPr>
        <w:lastRenderedPageBreak/>
        <w:t xml:space="preserve">Agree to </w:t>
      </w:r>
      <w:r w:rsidRPr="00AE0CB2">
        <w:rPr>
          <w:bCs/>
          <w:color w:val="000000"/>
        </w:rPr>
        <w:t xml:space="preserve">maintain contact </w:t>
      </w:r>
      <w:r w:rsidRPr="00AE0CB2">
        <w:rPr>
          <w:color w:val="000000"/>
        </w:rPr>
        <w:t xml:space="preserve">with the British Council for purposes of monitoring and evaluation during and after their fellowship. </w:t>
      </w:r>
    </w:p>
    <w:p w14:paraId="5CA5E63C" w14:textId="77777777" w:rsidR="006A27BD" w:rsidRPr="00AE0CB2" w:rsidRDefault="006A27BD" w:rsidP="00AE0CB2">
      <w:pPr>
        <w:pStyle w:val="ListParagraph"/>
        <w:numPr>
          <w:ilvl w:val="0"/>
          <w:numId w:val="44"/>
        </w:numPr>
        <w:autoSpaceDE w:val="0"/>
        <w:autoSpaceDN w:val="0"/>
        <w:adjustRightInd w:val="0"/>
        <w:spacing w:before="0" w:after="46" w:line="240" w:lineRule="auto"/>
        <w:rPr>
          <w:color w:val="000000"/>
        </w:rPr>
      </w:pPr>
      <w:r w:rsidRPr="00AE0CB2">
        <w:rPr>
          <w:color w:val="000000"/>
        </w:rPr>
        <w:t xml:space="preserve">Demonstrate a </w:t>
      </w:r>
      <w:r w:rsidRPr="00AE0CB2">
        <w:rPr>
          <w:bCs/>
          <w:color w:val="000000"/>
        </w:rPr>
        <w:t xml:space="preserve">plan and a passion to engage other early career researchers from their home country. </w:t>
      </w:r>
    </w:p>
    <w:p w14:paraId="637E7F2F" w14:textId="77777777" w:rsidR="006A27BD" w:rsidRPr="00AE0CB2" w:rsidRDefault="006A27BD" w:rsidP="00AE0CB2">
      <w:pPr>
        <w:pStyle w:val="ListParagraph"/>
        <w:numPr>
          <w:ilvl w:val="0"/>
          <w:numId w:val="44"/>
        </w:numPr>
        <w:autoSpaceDE w:val="0"/>
        <w:autoSpaceDN w:val="0"/>
        <w:adjustRightInd w:val="0"/>
        <w:spacing w:before="0" w:after="46" w:line="240" w:lineRule="auto"/>
        <w:rPr>
          <w:color w:val="000000"/>
        </w:rPr>
      </w:pPr>
      <w:r w:rsidRPr="00AE0CB2">
        <w:rPr>
          <w:color w:val="000000"/>
        </w:rPr>
        <w:t xml:space="preserve">Employees of the British Council, the UK government or Scottish, Welsh, or Northern Irish governments are not eligible to apply for this programme. </w:t>
      </w:r>
    </w:p>
    <w:p w14:paraId="2C68FE40" w14:textId="15236C0D" w:rsidR="006A27BD" w:rsidRDefault="006A27BD" w:rsidP="006A27BD">
      <w:pPr>
        <w:pStyle w:val="NoSpacing"/>
        <w:spacing w:line="276" w:lineRule="auto"/>
        <w:rPr>
          <w:b/>
          <w:i/>
          <w:iCs/>
        </w:rPr>
      </w:pPr>
    </w:p>
    <w:p w14:paraId="22A49610" w14:textId="348C6A0E" w:rsidR="006A27BD" w:rsidRDefault="006A27BD" w:rsidP="006A27BD">
      <w:pPr>
        <w:pBdr>
          <w:bottom w:val="single" w:sz="12" w:space="1" w:color="auto"/>
        </w:pBdr>
        <w:spacing w:before="0" w:after="200"/>
        <w:rPr>
          <w:color w:val="3444DD"/>
        </w:rPr>
      </w:pPr>
      <w:r w:rsidRPr="003C221A">
        <w:rPr>
          <w:color w:val="000000"/>
        </w:rPr>
        <w:t xml:space="preserve">For more information please visit: </w:t>
      </w:r>
      <w:r w:rsidRPr="003C221A">
        <w:rPr>
          <w:color w:val="000000"/>
        </w:rPr>
        <w:br/>
      </w:r>
      <w:r w:rsidRPr="003C221A">
        <w:rPr>
          <w:color w:val="3444DD"/>
        </w:rPr>
        <w:t>British Council ISPF website</w:t>
      </w:r>
    </w:p>
    <w:p w14:paraId="09CD6904" w14:textId="77777777" w:rsidR="006A27BD" w:rsidRPr="006A27BD" w:rsidRDefault="006A27BD" w:rsidP="006A27BD">
      <w:pPr>
        <w:pBdr>
          <w:bottom w:val="single" w:sz="12" w:space="1" w:color="auto"/>
        </w:pBdr>
        <w:spacing w:before="0" w:after="200"/>
        <w:rPr>
          <w:color w:val="3444DD"/>
          <w:sz w:val="20"/>
        </w:rPr>
      </w:pPr>
    </w:p>
    <w:p w14:paraId="5EDEC125" w14:textId="1F1DB3B0" w:rsidR="006A27BD" w:rsidRPr="006A27BD" w:rsidRDefault="006A27BD" w:rsidP="006A27BD">
      <w:pPr>
        <w:pStyle w:val="NoSpacing"/>
        <w:spacing w:line="276" w:lineRule="auto"/>
        <w:rPr>
          <w:b/>
          <w:i/>
          <w:iCs/>
          <w:sz w:val="20"/>
        </w:rPr>
      </w:pPr>
    </w:p>
    <w:p w14:paraId="229978B8" w14:textId="2E803BC0" w:rsidR="006A27BD" w:rsidRDefault="006A27BD" w:rsidP="006A27BD">
      <w:pPr>
        <w:pStyle w:val="NoSpacing"/>
        <w:spacing w:line="276" w:lineRule="auto"/>
        <w:rPr>
          <w:b/>
          <w:i/>
          <w:iCs/>
        </w:rPr>
      </w:pPr>
      <w:r>
        <w:rPr>
          <w:sz w:val="20"/>
        </w:rPr>
        <w:t>[</w:t>
      </w:r>
      <w:r w:rsidRPr="006A6CB4">
        <w:rPr>
          <w:sz w:val="20"/>
        </w:rPr>
        <w:t>1</w:t>
      </w:r>
      <w:r>
        <w:rPr>
          <w:sz w:val="20"/>
        </w:rPr>
        <w:t>]</w:t>
      </w:r>
      <w:r w:rsidRPr="006A6CB4">
        <w:rPr>
          <w:sz w:val="20"/>
        </w:rPr>
        <w:t xml:space="preserve"> Early Career Researchers (ECRs) have completed or are close to completion of their PhD, potentially waiting for their final viva voce examination, which must be passed prior to taking up the award. ECRs will not have held a permanent academic post or a permanent post with a research-related element, or one which allowed them to supervise PhD students or submit research grants as a principal investigator. Time spent in teaching-only roles or academic related roles does not affect ECR status, provided no research element was part of the role. If a researcher does not hold a PhD but has research experience equivalent to a PhD holder and works in a field where a PhD is not a prerequisite for established research activity, they can still be considered eligible. Participants from for-profit organisations cannot be funded. As we move toward greater inclusivity for ECRs from a wide range of backgrounds, we are no longer counting years spent in a specific career stage. Career breaks and alternative trajectories to an early academic career are all considered outside the definition of career stage</w:t>
      </w:r>
      <w:r w:rsidR="00E400F1">
        <w:rPr>
          <w:sz w:val="20"/>
        </w:rPr>
        <w:t>.</w:t>
      </w:r>
      <w:r w:rsidRPr="006A6CB4">
        <w:rPr>
          <w:sz w:val="20"/>
        </w:rPr>
        <w:t xml:space="preserve">  </w:t>
      </w:r>
    </w:p>
    <w:p w14:paraId="771E1474" w14:textId="57E43F1D" w:rsidR="006A27BD" w:rsidRPr="00AE0CB2" w:rsidRDefault="006A27BD" w:rsidP="006A27BD">
      <w:pPr>
        <w:pStyle w:val="NoSpacing"/>
        <w:spacing w:line="276" w:lineRule="auto"/>
        <w:rPr>
          <w:b/>
          <w:i/>
          <w:iCs/>
          <w:sz w:val="20"/>
        </w:rPr>
      </w:pPr>
    </w:p>
    <w:p w14:paraId="1C37B2B3" w14:textId="77777777" w:rsidR="00AE0CB2" w:rsidRPr="00990F91" w:rsidRDefault="00AE0CB2" w:rsidP="00AE0CB2">
      <w:pPr>
        <w:pStyle w:val="2MainHeadings"/>
      </w:pPr>
      <w:r w:rsidRPr="00990F91">
        <w:t>Qualifications and skills</w:t>
      </w:r>
    </w:p>
    <w:p w14:paraId="23840EC7" w14:textId="3350D672" w:rsidR="00AE0CB2" w:rsidRPr="00AE0CB2" w:rsidRDefault="00AE0CB2" w:rsidP="006A27BD">
      <w:pPr>
        <w:pStyle w:val="NoSpacing"/>
        <w:spacing w:line="276" w:lineRule="auto"/>
        <w:rPr>
          <w:b/>
          <w:iCs/>
        </w:rPr>
      </w:pPr>
      <w:r>
        <w:rPr>
          <w:b/>
          <w:iCs/>
        </w:rPr>
        <w:t>Essential</w:t>
      </w:r>
    </w:p>
    <w:p w14:paraId="24AA6046" w14:textId="38B0D86F" w:rsidR="003D68BC" w:rsidRPr="003D68BC" w:rsidRDefault="003D68BC" w:rsidP="00AE0CB2">
      <w:pPr>
        <w:pStyle w:val="NoSpacing"/>
        <w:numPr>
          <w:ilvl w:val="0"/>
          <w:numId w:val="45"/>
        </w:numPr>
        <w:spacing w:line="276" w:lineRule="auto"/>
        <w:rPr>
          <w:bCs/>
        </w:rPr>
      </w:pPr>
      <w:r w:rsidRPr="003D68BC">
        <w:rPr>
          <w:bCs/>
        </w:rPr>
        <w:t>H</w:t>
      </w:r>
      <w:r w:rsidR="002A02CE">
        <w:rPr>
          <w:bCs/>
        </w:rPr>
        <w:t xml:space="preserve">ave or </w:t>
      </w:r>
      <w:r w:rsidRPr="003D68BC">
        <w:rPr>
          <w:bCs/>
        </w:rPr>
        <w:t xml:space="preserve">near </w:t>
      </w:r>
      <w:r w:rsidR="0039225E">
        <w:rPr>
          <w:bCs/>
        </w:rPr>
        <w:t xml:space="preserve">to </w:t>
      </w:r>
      <w:r w:rsidRPr="003D68BC">
        <w:rPr>
          <w:bCs/>
        </w:rPr>
        <w:t>being awarded a PhD in Dentistry, Medicine, Biomedical sciences or a related discipline</w:t>
      </w:r>
      <w:r w:rsidR="0039225E">
        <w:rPr>
          <w:bCs/>
        </w:rPr>
        <w:t>.</w:t>
      </w:r>
      <w:r w:rsidRPr="003D68BC">
        <w:rPr>
          <w:bCs/>
        </w:rPr>
        <w:t>  </w:t>
      </w:r>
    </w:p>
    <w:p w14:paraId="373C1733" w14:textId="627B564F" w:rsidR="003D68BC" w:rsidRPr="003D68BC" w:rsidRDefault="003D68BC" w:rsidP="00AE0CB2">
      <w:pPr>
        <w:pStyle w:val="NoSpacing"/>
        <w:numPr>
          <w:ilvl w:val="0"/>
          <w:numId w:val="45"/>
        </w:numPr>
        <w:spacing w:line="276" w:lineRule="auto"/>
        <w:rPr>
          <w:bCs/>
        </w:rPr>
      </w:pPr>
      <w:r w:rsidRPr="003D68BC">
        <w:rPr>
          <w:bCs/>
        </w:rPr>
        <w:t>Have preliminary laboratory skills in: Cell culture, or microbiology, or histopathology or molecular biology or any combination of these lab skills</w:t>
      </w:r>
      <w:r w:rsidR="0045784C">
        <w:rPr>
          <w:bCs/>
        </w:rPr>
        <w:t>.</w:t>
      </w:r>
      <w:r w:rsidRPr="003D68BC">
        <w:rPr>
          <w:bCs/>
        </w:rPr>
        <w:t>  </w:t>
      </w:r>
    </w:p>
    <w:p w14:paraId="1752DB18" w14:textId="6D474514" w:rsidR="003D68BC" w:rsidRPr="003D68BC" w:rsidRDefault="003D68BC" w:rsidP="00AE0CB2">
      <w:pPr>
        <w:pStyle w:val="NoSpacing"/>
        <w:numPr>
          <w:ilvl w:val="0"/>
          <w:numId w:val="45"/>
        </w:numPr>
        <w:spacing w:line="276" w:lineRule="auto"/>
        <w:rPr>
          <w:bCs/>
        </w:rPr>
      </w:pPr>
      <w:r w:rsidRPr="003D68BC">
        <w:rPr>
          <w:bCs/>
        </w:rPr>
        <w:t xml:space="preserve">Have previous research involvement or interest in one of the following </w:t>
      </w:r>
      <w:r>
        <w:rPr>
          <w:bCs/>
        </w:rPr>
        <w:t xml:space="preserve">research </w:t>
      </w:r>
      <w:r w:rsidRPr="003D68BC">
        <w:rPr>
          <w:bCs/>
        </w:rPr>
        <w:t>themes: stem cell-based regeneration, effect of systemic disease on stem cells regeneration, cell-materials interactions</w:t>
      </w:r>
      <w:r w:rsidR="0039225E">
        <w:rPr>
          <w:bCs/>
        </w:rPr>
        <w:t>.</w:t>
      </w:r>
      <w:r w:rsidRPr="003D68BC">
        <w:rPr>
          <w:bCs/>
        </w:rPr>
        <w:t> </w:t>
      </w:r>
    </w:p>
    <w:p w14:paraId="60ABD9D8" w14:textId="693A7077" w:rsidR="003D68BC" w:rsidRPr="003D68BC" w:rsidRDefault="00AE0CB2" w:rsidP="00AE0CB2">
      <w:pPr>
        <w:pStyle w:val="NoSpacing"/>
        <w:numPr>
          <w:ilvl w:val="0"/>
          <w:numId w:val="45"/>
        </w:numPr>
        <w:spacing w:line="276" w:lineRule="auto"/>
        <w:rPr>
          <w:bCs/>
        </w:rPr>
      </w:pPr>
      <w:r w:rsidRPr="003D68BC">
        <w:rPr>
          <w:bCs/>
        </w:rPr>
        <w:t>Willing</w:t>
      </w:r>
      <w:r w:rsidR="003D68BC" w:rsidRPr="003D68BC">
        <w:rPr>
          <w:bCs/>
        </w:rPr>
        <w:t xml:space="preserve"> to demonstrate future contribution to capacity-building and socio-economic advancement through the benefits achieved after completing the fellowship programme. </w:t>
      </w:r>
    </w:p>
    <w:p w14:paraId="4169FA36" w14:textId="77777777" w:rsidR="00400756" w:rsidRDefault="003D68BC" w:rsidP="00AE0CB2">
      <w:pPr>
        <w:pStyle w:val="NoSpacing"/>
        <w:numPr>
          <w:ilvl w:val="0"/>
          <w:numId w:val="45"/>
        </w:numPr>
        <w:spacing w:line="276" w:lineRule="auto"/>
        <w:rPr>
          <w:bCs/>
        </w:rPr>
      </w:pPr>
      <w:r w:rsidRPr="003D68BC">
        <w:rPr>
          <w:bCs/>
        </w:rPr>
        <w:t>Agree to maintain contact with the British Council for purposes of monitoring and evaluation durin</w:t>
      </w:r>
      <w:r w:rsidR="00400756">
        <w:rPr>
          <w:bCs/>
        </w:rPr>
        <w:t>g and after their fellowship.</w:t>
      </w:r>
    </w:p>
    <w:p w14:paraId="3BD1212A" w14:textId="622BB274" w:rsidR="003D68BC" w:rsidRPr="003D68BC" w:rsidRDefault="003D68BC" w:rsidP="00AE0CB2">
      <w:pPr>
        <w:pStyle w:val="NoSpacing"/>
        <w:numPr>
          <w:ilvl w:val="0"/>
          <w:numId w:val="45"/>
        </w:numPr>
        <w:spacing w:line="276" w:lineRule="auto"/>
        <w:rPr>
          <w:bCs/>
        </w:rPr>
      </w:pPr>
      <w:r w:rsidRPr="003D68BC">
        <w:rPr>
          <w:bCs/>
        </w:rPr>
        <w:lastRenderedPageBreak/>
        <w:t>Demonstrate a plan and a passion to engage other early career researchers from their home country. </w:t>
      </w:r>
    </w:p>
    <w:p w14:paraId="60F21F19" w14:textId="77777777" w:rsidR="003D68BC" w:rsidRPr="003D68BC" w:rsidRDefault="003D68BC" w:rsidP="00AE0CB2">
      <w:pPr>
        <w:pStyle w:val="NoSpacing"/>
        <w:numPr>
          <w:ilvl w:val="0"/>
          <w:numId w:val="45"/>
        </w:numPr>
        <w:spacing w:line="276" w:lineRule="auto"/>
        <w:rPr>
          <w:bCs/>
        </w:rPr>
      </w:pPr>
      <w:r w:rsidRPr="003D68BC">
        <w:rPr>
          <w:bCs/>
        </w:rPr>
        <w:t>Have satisfactory level of English language and be able to efficiently communicate verbally and in writing. </w:t>
      </w:r>
    </w:p>
    <w:p w14:paraId="5C4A2774" w14:textId="7545E70B" w:rsidR="00AE0CB2" w:rsidRPr="00AE0CB2" w:rsidRDefault="00AE0CB2" w:rsidP="00AE0CB2">
      <w:pPr>
        <w:pStyle w:val="NoSpacing"/>
        <w:spacing w:line="276" w:lineRule="auto"/>
        <w:rPr>
          <w:b/>
          <w:bCs/>
        </w:rPr>
      </w:pPr>
      <w:r w:rsidRPr="00AE0CB2">
        <w:rPr>
          <w:b/>
          <w:bCs/>
        </w:rPr>
        <w:t xml:space="preserve">Desirable </w:t>
      </w:r>
    </w:p>
    <w:p w14:paraId="4A37EE22" w14:textId="1E6A60E3" w:rsidR="003D68BC" w:rsidRDefault="003D68BC" w:rsidP="00AE0CB2">
      <w:pPr>
        <w:pStyle w:val="NoSpacing"/>
        <w:numPr>
          <w:ilvl w:val="0"/>
          <w:numId w:val="46"/>
        </w:numPr>
        <w:spacing w:line="276" w:lineRule="auto"/>
        <w:rPr>
          <w:bCs/>
        </w:rPr>
      </w:pPr>
      <w:r w:rsidRPr="003D68BC">
        <w:rPr>
          <w:bCs/>
        </w:rPr>
        <w:t>Have presented at international conferences</w:t>
      </w:r>
      <w:r w:rsidR="0039225E">
        <w:rPr>
          <w:bCs/>
        </w:rPr>
        <w:t>.</w:t>
      </w:r>
      <w:r w:rsidRPr="003D68BC">
        <w:rPr>
          <w:bCs/>
        </w:rPr>
        <w:t>  </w:t>
      </w:r>
    </w:p>
    <w:p w14:paraId="693B6277" w14:textId="195A9E82" w:rsidR="003D68BC" w:rsidRDefault="003D68BC" w:rsidP="00AE0CB2">
      <w:pPr>
        <w:pStyle w:val="NoSpacing"/>
        <w:numPr>
          <w:ilvl w:val="0"/>
          <w:numId w:val="46"/>
        </w:numPr>
        <w:spacing w:line="276" w:lineRule="auto"/>
        <w:rPr>
          <w:bCs/>
        </w:rPr>
      </w:pPr>
      <w:r w:rsidRPr="003D68BC">
        <w:rPr>
          <w:bCs/>
        </w:rPr>
        <w:t>Participated in organisation and presentations at journal clubs and/ symposia locally or internationally</w:t>
      </w:r>
      <w:r w:rsidR="0039225E">
        <w:rPr>
          <w:bCs/>
        </w:rPr>
        <w:t>.</w:t>
      </w:r>
      <w:r w:rsidRPr="003D68BC">
        <w:rPr>
          <w:bCs/>
        </w:rPr>
        <w:t>  </w:t>
      </w:r>
    </w:p>
    <w:p w14:paraId="50388D59" w14:textId="3C80B918" w:rsidR="003D68BC" w:rsidRPr="003D68BC" w:rsidRDefault="003D68BC" w:rsidP="00AE0CB2">
      <w:pPr>
        <w:pStyle w:val="NoSpacing"/>
        <w:numPr>
          <w:ilvl w:val="0"/>
          <w:numId w:val="46"/>
        </w:numPr>
        <w:spacing w:line="276" w:lineRule="auto"/>
        <w:rPr>
          <w:bCs/>
        </w:rPr>
      </w:pPr>
      <w:r w:rsidRPr="003D68BC">
        <w:rPr>
          <w:bCs/>
        </w:rPr>
        <w:t>Have published in international journal in the field of stem cells characterisation, stem cell-based regeneration, cell-materials interaction, disease modelling, or antimicrobial biomaterials characterisation</w:t>
      </w:r>
      <w:r w:rsidR="0039225E">
        <w:rPr>
          <w:bCs/>
        </w:rPr>
        <w:t>.</w:t>
      </w:r>
      <w:r w:rsidRPr="003D68BC">
        <w:rPr>
          <w:bCs/>
        </w:rPr>
        <w:t> </w:t>
      </w:r>
    </w:p>
    <w:p w14:paraId="24936DE5" w14:textId="77777777" w:rsidR="003D68BC" w:rsidRPr="003D68BC" w:rsidRDefault="003D68BC" w:rsidP="003D68BC">
      <w:pPr>
        <w:pStyle w:val="NoSpacing"/>
        <w:spacing w:line="276" w:lineRule="auto"/>
        <w:rPr>
          <w:b/>
        </w:rPr>
      </w:pPr>
      <w:r w:rsidRPr="003D68BC">
        <w:rPr>
          <w:b/>
        </w:rPr>
        <w:t> </w:t>
      </w:r>
    </w:p>
    <w:p w14:paraId="326B0579" w14:textId="33A33EFE" w:rsidR="00F012B9" w:rsidRDefault="00F012B9" w:rsidP="003B65CF">
      <w:pPr>
        <w:pStyle w:val="NoSpacing"/>
        <w:spacing w:line="276" w:lineRule="auto"/>
        <w:rPr>
          <w:b/>
          <w:bCs/>
          <w:sz w:val="32"/>
          <w:szCs w:val="32"/>
        </w:rPr>
      </w:pPr>
    </w:p>
    <w:p w14:paraId="19E9D299" w14:textId="0C2F917F" w:rsidR="002F535A" w:rsidRDefault="002F535A" w:rsidP="003B65CF">
      <w:pPr>
        <w:pStyle w:val="NoSpacing"/>
        <w:spacing w:line="276" w:lineRule="auto"/>
        <w:rPr>
          <w:b/>
          <w:bCs/>
          <w:sz w:val="32"/>
          <w:szCs w:val="32"/>
        </w:rPr>
      </w:pPr>
      <w:r>
        <w:rPr>
          <w:b/>
          <w:bCs/>
          <w:sz w:val="32"/>
          <w:szCs w:val="32"/>
        </w:rPr>
        <w:t>How to apply?</w:t>
      </w:r>
    </w:p>
    <w:p w14:paraId="0E7C4809" w14:textId="03DD62F2" w:rsidR="002F535A" w:rsidRDefault="002F535A" w:rsidP="002F535A">
      <w:pPr>
        <w:pStyle w:val="NoSpacing"/>
        <w:spacing w:line="276" w:lineRule="auto"/>
      </w:pPr>
    </w:p>
    <w:p w14:paraId="04263573" w14:textId="77777777" w:rsidR="00AE0CB2" w:rsidRPr="00AE0CB2" w:rsidRDefault="00AE0CB2" w:rsidP="00AE0CB2">
      <w:pPr>
        <w:spacing w:before="0"/>
        <w:rPr>
          <w:bCs/>
        </w:rPr>
      </w:pPr>
      <w:r w:rsidRPr="00AE0CB2">
        <w:rPr>
          <w:bCs/>
        </w:rPr>
        <w:t>Don’t miss this opportunity to elevate your research career in a globally leading institution!</w:t>
      </w:r>
    </w:p>
    <w:p w14:paraId="6A88F94D" w14:textId="77777777" w:rsidR="008A2ED8" w:rsidRDefault="008A2ED8" w:rsidP="002F535A">
      <w:pPr>
        <w:pStyle w:val="NoSpacing"/>
        <w:spacing w:line="276" w:lineRule="auto"/>
      </w:pPr>
    </w:p>
    <w:p w14:paraId="58F34A35" w14:textId="24EAE7DC" w:rsidR="00C4142D" w:rsidRDefault="002F535A" w:rsidP="00C4142D">
      <w:pPr>
        <w:spacing w:before="0"/>
        <w:rPr>
          <w:rFonts w:eastAsia="Times New Roman"/>
          <w:color w:val="000000"/>
          <w:lang w:eastAsia="zh-CN"/>
        </w:rPr>
      </w:pPr>
      <w:r w:rsidRPr="002F535A">
        <w:t xml:space="preserve">Please submit your application </w:t>
      </w:r>
      <w:r w:rsidR="00245C17">
        <w:t>via the ‘Apply Online’ button on the vacancy page</w:t>
      </w:r>
      <w:r w:rsidR="00110ADA">
        <w:t xml:space="preserve"> </w:t>
      </w:r>
      <w:r w:rsidR="00C4142D" w:rsidRPr="00C4142D">
        <w:rPr>
          <w:rFonts w:ascii="Verdana" w:eastAsia="Times New Roman" w:hAnsi="Verdana" w:cs="Times New Roman"/>
          <w:color w:val="000000"/>
          <w:sz w:val="17"/>
          <w:szCs w:val="17"/>
          <w:lang w:eastAsia="zh-CN"/>
        </w:rPr>
        <w:br/>
      </w:r>
      <w:hyperlink r:id="rId16" w:history="1">
        <w:r w:rsidR="00C4142D" w:rsidRPr="0076786B">
          <w:rPr>
            <w:rStyle w:val="Hyperlink"/>
            <w:rFonts w:eastAsia="Times New Roman"/>
            <w:lang w:eastAsia="zh-CN"/>
          </w:rPr>
          <w:t>https://jobs.leeds.ac.uk/MHDEN1277</w:t>
        </w:r>
      </w:hyperlink>
    </w:p>
    <w:p w14:paraId="2C957A0B" w14:textId="77777777" w:rsidR="00C4142D" w:rsidRPr="00C4142D" w:rsidRDefault="00C4142D" w:rsidP="00C4142D">
      <w:pPr>
        <w:spacing w:before="0"/>
        <w:rPr>
          <w:rFonts w:ascii="Verdana" w:eastAsia="Times New Roman" w:hAnsi="Verdana" w:cs="Times New Roman"/>
          <w:color w:val="000000"/>
          <w:sz w:val="17"/>
          <w:szCs w:val="17"/>
          <w:lang w:eastAsia="zh-CN"/>
        </w:rPr>
      </w:pPr>
    </w:p>
    <w:p w14:paraId="0865CD07" w14:textId="124F2EF9" w:rsidR="00245C17" w:rsidRDefault="00245C17" w:rsidP="00245C17">
      <w:pPr>
        <w:pStyle w:val="NoSpacing"/>
        <w:spacing w:line="276" w:lineRule="auto"/>
      </w:pPr>
      <w:r w:rsidRPr="00FC2629">
        <w:rPr>
          <w:b/>
          <w:bCs/>
        </w:rPr>
        <w:t>In addition to this, you will also need to submit</w:t>
      </w:r>
      <w:r>
        <w:t>:</w:t>
      </w:r>
    </w:p>
    <w:p w14:paraId="0ECC6482" w14:textId="4BE76DA2" w:rsidR="002F535A" w:rsidRPr="002F535A" w:rsidRDefault="002F535A" w:rsidP="00245C17">
      <w:pPr>
        <w:pStyle w:val="NoSpacing"/>
        <w:numPr>
          <w:ilvl w:val="0"/>
          <w:numId w:val="48"/>
        </w:numPr>
        <w:spacing w:line="276" w:lineRule="auto"/>
      </w:pPr>
      <w:r w:rsidRPr="002F535A">
        <w:t>An a</w:t>
      </w:r>
      <w:r w:rsidR="008A2ED8">
        <w:t>cademic CV (maximum of 2 pages);</w:t>
      </w:r>
    </w:p>
    <w:p w14:paraId="37995F50" w14:textId="6CA60C11" w:rsidR="002F535A" w:rsidRDefault="002F535A" w:rsidP="00F77980">
      <w:pPr>
        <w:pStyle w:val="NoSpacing"/>
        <w:numPr>
          <w:ilvl w:val="0"/>
          <w:numId w:val="4"/>
        </w:numPr>
        <w:spacing w:line="276" w:lineRule="auto"/>
      </w:pPr>
      <w:r w:rsidRPr="002F535A">
        <w:t xml:space="preserve">A cover letter (maximum of </w:t>
      </w:r>
      <w:r w:rsidR="008307F8">
        <w:t>1</w:t>
      </w:r>
      <w:r w:rsidRPr="002F535A">
        <w:t xml:space="preserve"> page) </w:t>
      </w:r>
      <w:r w:rsidR="008307F8">
        <w:t xml:space="preserve">highlighting why </w:t>
      </w:r>
      <w:r w:rsidR="00D234BB">
        <w:t>you</w:t>
      </w:r>
      <w:r w:rsidR="008307F8">
        <w:t xml:space="preserve"> a</w:t>
      </w:r>
      <w:r w:rsidR="008A2ED8">
        <w:t>re applying to this opportunity;</w:t>
      </w:r>
    </w:p>
    <w:p w14:paraId="125F2D92" w14:textId="6B5FC93A" w:rsidR="002F535A" w:rsidRDefault="00245C17" w:rsidP="003B65CF">
      <w:pPr>
        <w:pStyle w:val="NoSpacing"/>
        <w:numPr>
          <w:ilvl w:val="0"/>
          <w:numId w:val="4"/>
        </w:numPr>
        <w:spacing w:line="276" w:lineRule="auto"/>
      </w:pPr>
      <w:r>
        <w:t>The short job application form available to download from the vacancy page</w:t>
      </w:r>
      <w:r w:rsidR="00FC2629">
        <w:t>, under “Additional Information”</w:t>
      </w:r>
      <w:r>
        <w:t>, detailing your interest, experience and skills in relation to the projects available.</w:t>
      </w:r>
    </w:p>
    <w:p w14:paraId="50E311C9" w14:textId="322E3EF6" w:rsidR="008A2ED8" w:rsidRDefault="008A2ED8" w:rsidP="003B65CF">
      <w:pPr>
        <w:pStyle w:val="NoSpacing"/>
        <w:spacing w:line="276" w:lineRule="auto"/>
      </w:pPr>
    </w:p>
    <w:p w14:paraId="33D8CCD3" w14:textId="7E510132" w:rsidR="008A2ED8" w:rsidRDefault="008A2ED8" w:rsidP="003B65CF">
      <w:pPr>
        <w:pStyle w:val="NoSpacing"/>
        <w:spacing w:line="276" w:lineRule="auto"/>
      </w:pPr>
    </w:p>
    <w:p w14:paraId="0B3C1F56" w14:textId="63EFA106" w:rsidR="008A2ED8" w:rsidRDefault="008A2ED8" w:rsidP="003B65CF">
      <w:pPr>
        <w:pStyle w:val="NoSpacing"/>
        <w:spacing w:line="276" w:lineRule="auto"/>
      </w:pPr>
    </w:p>
    <w:p w14:paraId="7B015511" w14:textId="54E73E4B" w:rsidR="00110ADA" w:rsidRDefault="00110ADA" w:rsidP="003B65CF">
      <w:pPr>
        <w:pStyle w:val="NoSpacing"/>
        <w:spacing w:line="276" w:lineRule="auto"/>
      </w:pPr>
    </w:p>
    <w:p w14:paraId="464DA028" w14:textId="2B06015D" w:rsidR="00787979" w:rsidRDefault="00787979" w:rsidP="003B65CF">
      <w:pPr>
        <w:pStyle w:val="NoSpacing"/>
        <w:spacing w:line="276" w:lineRule="auto"/>
      </w:pPr>
    </w:p>
    <w:p w14:paraId="206F16AB" w14:textId="60C55557" w:rsidR="00787979" w:rsidRDefault="00787979" w:rsidP="003B65CF">
      <w:pPr>
        <w:pStyle w:val="NoSpacing"/>
        <w:spacing w:line="276" w:lineRule="auto"/>
      </w:pPr>
    </w:p>
    <w:p w14:paraId="0D67E5CA" w14:textId="65E74189" w:rsidR="00787979" w:rsidRDefault="00787979" w:rsidP="003B65CF">
      <w:pPr>
        <w:pStyle w:val="NoSpacing"/>
        <w:spacing w:line="276" w:lineRule="auto"/>
      </w:pPr>
    </w:p>
    <w:p w14:paraId="73CA05B9" w14:textId="284A8C0F" w:rsidR="00787979" w:rsidRDefault="00787979" w:rsidP="003B65CF">
      <w:pPr>
        <w:pStyle w:val="NoSpacing"/>
        <w:spacing w:line="276" w:lineRule="auto"/>
      </w:pPr>
    </w:p>
    <w:p w14:paraId="4EEBED0C" w14:textId="4BF1B7C8" w:rsidR="00787979" w:rsidRDefault="00787979" w:rsidP="003B65CF">
      <w:pPr>
        <w:pStyle w:val="NoSpacing"/>
        <w:spacing w:line="276" w:lineRule="auto"/>
      </w:pPr>
    </w:p>
    <w:p w14:paraId="13244601" w14:textId="719E5FBD" w:rsidR="00787979" w:rsidRDefault="00787979" w:rsidP="003B65CF">
      <w:pPr>
        <w:pStyle w:val="NoSpacing"/>
        <w:spacing w:line="276" w:lineRule="auto"/>
      </w:pPr>
    </w:p>
    <w:p w14:paraId="63CBCB85" w14:textId="1C4BA2E2" w:rsidR="00787979" w:rsidRDefault="00787979" w:rsidP="003B65CF">
      <w:pPr>
        <w:pStyle w:val="NoSpacing"/>
        <w:spacing w:line="276" w:lineRule="auto"/>
      </w:pPr>
    </w:p>
    <w:p w14:paraId="1CB46B5B" w14:textId="50873ED3" w:rsidR="00787979" w:rsidRDefault="00787979" w:rsidP="003B65CF">
      <w:pPr>
        <w:pStyle w:val="NoSpacing"/>
        <w:spacing w:line="276" w:lineRule="auto"/>
      </w:pPr>
    </w:p>
    <w:p w14:paraId="4AD3ED5B" w14:textId="1C8AEE7A" w:rsidR="008A2ED8" w:rsidRDefault="008A2ED8" w:rsidP="008A2ED8">
      <w:pPr>
        <w:pStyle w:val="NoSpacing"/>
        <w:spacing w:line="276" w:lineRule="auto"/>
        <w:rPr>
          <w:b/>
          <w:bCs/>
          <w:color w:val="000000"/>
          <w:sz w:val="32"/>
          <w:szCs w:val="32"/>
        </w:rPr>
      </w:pPr>
      <w:r w:rsidRPr="00880598">
        <w:rPr>
          <w:b/>
          <w:bCs/>
          <w:color w:val="000000"/>
          <w:sz w:val="32"/>
          <w:szCs w:val="32"/>
        </w:rPr>
        <w:t>Additional Information</w:t>
      </w:r>
    </w:p>
    <w:p w14:paraId="18EB75B2" w14:textId="77777777" w:rsidR="008A2ED8" w:rsidRPr="003C221A" w:rsidRDefault="008A2ED8" w:rsidP="008A2ED8">
      <w:pPr>
        <w:pStyle w:val="NoSpacing"/>
        <w:spacing w:line="276" w:lineRule="auto"/>
        <w:rPr>
          <w:b/>
          <w:bCs/>
          <w:color w:val="000000"/>
          <w:sz w:val="32"/>
          <w:szCs w:val="32"/>
        </w:rPr>
      </w:pPr>
    </w:p>
    <w:p w14:paraId="3F45ABC7" w14:textId="77777777" w:rsidR="008A2ED8" w:rsidRPr="003C221A" w:rsidRDefault="008A2ED8" w:rsidP="008A2ED8">
      <w:pPr>
        <w:pStyle w:val="NoSpacing"/>
        <w:spacing w:line="276" w:lineRule="auto"/>
        <w:rPr>
          <w:b/>
          <w:bCs/>
          <w:color w:val="000000"/>
          <w:u w:val="single"/>
        </w:rPr>
      </w:pPr>
      <w:r w:rsidRPr="003C221A">
        <w:rPr>
          <w:b/>
          <w:bCs/>
          <w:color w:val="000000"/>
          <w:u w:val="single"/>
        </w:rPr>
        <w:t>Host Institution</w:t>
      </w:r>
    </w:p>
    <w:p w14:paraId="01211CDC" w14:textId="77777777" w:rsidR="00787979" w:rsidRPr="00787979" w:rsidRDefault="00787979" w:rsidP="00787979">
      <w:pPr>
        <w:rPr>
          <w:iCs/>
        </w:rPr>
      </w:pPr>
      <w:r w:rsidRPr="00787979">
        <w:rPr>
          <w:iCs/>
        </w:rPr>
        <w:t xml:space="preserve">The University of Leeds is one of the top 80 universities in the world.  We have a truly global community, with more than 39,000 students from 170 different countries and over 9,000 staff of 100 different nationalities.  Established in 1904, we have a strong tradition of academic excellence, reflected in first-class student education, along with world-leading research that has a real impact around the globe. </w:t>
      </w:r>
    </w:p>
    <w:p w14:paraId="6EDBC476" w14:textId="6B6E4A31" w:rsidR="008A2ED8" w:rsidRPr="00880598" w:rsidRDefault="00CE4862" w:rsidP="008A2ED8">
      <w:pPr>
        <w:pStyle w:val="NoSpacing"/>
        <w:spacing w:line="276" w:lineRule="auto"/>
        <w:rPr>
          <w:bCs/>
          <w:color w:val="000000"/>
          <w:u w:val="single"/>
        </w:rPr>
      </w:pPr>
      <w:hyperlink r:id="rId17">
        <w:r w:rsidR="008A2ED8" w:rsidRPr="00990F91">
          <w:rPr>
            <w:rStyle w:val="Hyperlink"/>
            <w:bCs/>
          </w:rPr>
          <w:t>International Strategy</w:t>
        </w:r>
      </w:hyperlink>
    </w:p>
    <w:p w14:paraId="000CD48A" w14:textId="77777777" w:rsidR="008A2ED8" w:rsidRPr="00990F91" w:rsidRDefault="008A2ED8" w:rsidP="008A2ED8">
      <w:pPr>
        <w:pStyle w:val="NoSpacing"/>
        <w:spacing w:line="276" w:lineRule="auto"/>
        <w:rPr>
          <w:bCs/>
          <w:color w:val="000000"/>
        </w:rPr>
      </w:pPr>
    </w:p>
    <w:p w14:paraId="07425461" w14:textId="77777777" w:rsidR="008A2ED8" w:rsidRPr="00990F91" w:rsidRDefault="008A2ED8" w:rsidP="008A2ED8">
      <w:pPr>
        <w:pStyle w:val="NoSpacing"/>
        <w:spacing w:line="276" w:lineRule="auto"/>
        <w:rPr>
          <w:bCs/>
          <w:color w:val="000000"/>
          <w:u w:val="single"/>
        </w:rPr>
      </w:pPr>
      <w:r w:rsidRPr="00990F91">
        <w:rPr>
          <w:bCs/>
          <w:color w:val="000000"/>
          <w:u w:val="single"/>
        </w:rPr>
        <w:t>Faculty of Medicine and Health</w:t>
      </w:r>
    </w:p>
    <w:p w14:paraId="16ABC118" w14:textId="77777777" w:rsidR="008A2ED8" w:rsidRPr="00990F91" w:rsidRDefault="008A2ED8" w:rsidP="008A2ED8">
      <w:pPr>
        <w:pStyle w:val="NoSpacing"/>
        <w:spacing w:line="276" w:lineRule="auto"/>
        <w:rPr>
          <w:bCs/>
          <w:color w:val="000000"/>
        </w:rPr>
      </w:pPr>
      <w:r w:rsidRPr="00990F91">
        <w:rPr>
          <w:bCs/>
          <w:color w:val="000000"/>
        </w:rPr>
        <w:t>One of the top medical schools in the UK, with significant research funding.</w:t>
      </w:r>
    </w:p>
    <w:p w14:paraId="561B6B29" w14:textId="77777777" w:rsidR="008A2ED8" w:rsidRPr="00990F91" w:rsidRDefault="00CE4862" w:rsidP="008A2ED8">
      <w:pPr>
        <w:pStyle w:val="NoSpacing"/>
        <w:spacing w:line="276" w:lineRule="auto"/>
        <w:rPr>
          <w:bCs/>
          <w:color w:val="000000"/>
        </w:rPr>
      </w:pPr>
      <w:hyperlink r:id="rId18">
        <w:r w:rsidR="008A2ED8" w:rsidRPr="00990F91">
          <w:rPr>
            <w:rStyle w:val="Hyperlink"/>
            <w:bCs/>
          </w:rPr>
          <w:t>Faculty Overview</w:t>
        </w:r>
      </w:hyperlink>
    </w:p>
    <w:p w14:paraId="74EAE970" w14:textId="77777777" w:rsidR="008A2ED8" w:rsidRPr="00990F91" w:rsidRDefault="008A2ED8" w:rsidP="008A2ED8">
      <w:pPr>
        <w:pStyle w:val="NoSpacing"/>
        <w:spacing w:line="276" w:lineRule="auto"/>
        <w:rPr>
          <w:bCs/>
          <w:color w:val="000000"/>
        </w:rPr>
      </w:pPr>
    </w:p>
    <w:p w14:paraId="730A6ABD" w14:textId="77777777" w:rsidR="008A2ED8" w:rsidRPr="00990F91" w:rsidRDefault="008A2ED8" w:rsidP="008A2ED8">
      <w:pPr>
        <w:pStyle w:val="NoSpacing"/>
        <w:spacing w:line="276" w:lineRule="auto"/>
        <w:rPr>
          <w:bCs/>
          <w:color w:val="000000"/>
          <w:u w:val="single"/>
        </w:rPr>
      </w:pPr>
      <w:r w:rsidRPr="00990F91">
        <w:rPr>
          <w:bCs/>
          <w:color w:val="000000"/>
          <w:u w:val="single"/>
        </w:rPr>
        <w:t>School of Dentistry</w:t>
      </w:r>
    </w:p>
    <w:p w14:paraId="71ADDB01" w14:textId="77777777" w:rsidR="008A2ED8" w:rsidRPr="00990F91" w:rsidRDefault="008A2ED8" w:rsidP="008A2ED8">
      <w:pPr>
        <w:pStyle w:val="NoSpacing"/>
        <w:spacing w:line="276" w:lineRule="auto"/>
        <w:rPr>
          <w:bCs/>
          <w:color w:val="000000"/>
        </w:rPr>
      </w:pPr>
      <w:r w:rsidRPr="00990F91">
        <w:rPr>
          <w:bCs/>
          <w:color w:val="000000"/>
        </w:rPr>
        <w:t>Ranked among the top 10 dental schools in the UK, with a strong emphasis on research and innovation.</w:t>
      </w:r>
    </w:p>
    <w:p w14:paraId="35B7A96E" w14:textId="1C0EEA0F" w:rsidR="008A2ED8" w:rsidRDefault="00CE4862" w:rsidP="008A2ED8">
      <w:pPr>
        <w:pStyle w:val="NoSpacing"/>
        <w:spacing w:line="276" w:lineRule="auto"/>
        <w:rPr>
          <w:bCs/>
          <w:color w:val="000000"/>
        </w:rPr>
      </w:pPr>
      <w:hyperlink r:id="rId19">
        <w:r w:rsidR="008A2ED8" w:rsidRPr="00990F91">
          <w:rPr>
            <w:rStyle w:val="Hyperlink"/>
            <w:bCs/>
          </w:rPr>
          <w:t>School of Dentistry</w:t>
        </w:r>
      </w:hyperlink>
      <w:r w:rsidR="008A2ED8">
        <w:rPr>
          <w:rStyle w:val="Hyperlink"/>
          <w:bCs/>
        </w:rPr>
        <w:br/>
      </w:r>
    </w:p>
    <w:p w14:paraId="61EBA25F" w14:textId="77777777" w:rsidR="008A2ED8" w:rsidRPr="003C221A" w:rsidRDefault="008A2ED8" w:rsidP="008A2ED8">
      <w:pPr>
        <w:pStyle w:val="NoSpacing"/>
        <w:spacing w:line="276" w:lineRule="auto"/>
        <w:rPr>
          <w:bCs/>
          <w:color w:val="000000"/>
        </w:rPr>
      </w:pPr>
      <w:r w:rsidRPr="00990F91">
        <w:rPr>
          <w:bCs/>
          <w:color w:val="000000"/>
          <w:u w:val="single"/>
        </w:rPr>
        <w:t>Division of Oral Biology</w:t>
      </w:r>
    </w:p>
    <w:p w14:paraId="27C1064E" w14:textId="77777777" w:rsidR="008A2ED8" w:rsidRPr="00990F91" w:rsidRDefault="008A2ED8" w:rsidP="008A2ED8">
      <w:pPr>
        <w:pStyle w:val="NoSpacing"/>
        <w:spacing w:line="276" w:lineRule="auto"/>
        <w:rPr>
          <w:bCs/>
          <w:color w:val="000000"/>
        </w:rPr>
      </w:pPr>
      <w:r w:rsidRPr="00990F91">
        <w:rPr>
          <w:bCs/>
          <w:color w:val="000000"/>
        </w:rPr>
        <w:t>A key division within the School of Dentistry, hosting three major research groups and significantly contributing to research and innovation. The division has a strong track record of mentoring international postgraduate students and fellows, with well-established collaborations in the Global South, including Egypt and Brazil.</w:t>
      </w:r>
    </w:p>
    <w:p w14:paraId="331BB87A" w14:textId="77777777" w:rsidR="008A2ED8" w:rsidRPr="00990F91" w:rsidRDefault="00CE4862" w:rsidP="008A2ED8">
      <w:pPr>
        <w:pStyle w:val="NoSpacing"/>
        <w:spacing w:line="276" w:lineRule="auto"/>
        <w:rPr>
          <w:bCs/>
          <w:color w:val="000000"/>
        </w:rPr>
      </w:pPr>
      <w:hyperlink r:id="rId20">
        <w:r w:rsidR="008A2ED8" w:rsidRPr="00990F91">
          <w:rPr>
            <w:rStyle w:val="Hyperlink"/>
            <w:bCs/>
          </w:rPr>
          <w:t>Research &amp; Innovation</w:t>
        </w:r>
      </w:hyperlink>
    </w:p>
    <w:p w14:paraId="4980E780" w14:textId="77777777" w:rsidR="008A2ED8" w:rsidRPr="00990F91" w:rsidRDefault="008A2ED8" w:rsidP="008A2ED8">
      <w:pPr>
        <w:pStyle w:val="NoSpacing"/>
        <w:spacing w:line="276" w:lineRule="auto"/>
        <w:rPr>
          <w:bCs/>
          <w:color w:val="000000"/>
        </w:rPr>
      </w:pPr>
    </w:p>
    <w:p w14:paraId="713E08C4" w14:textId="77777777" w:rsidR="008A2ED8" w:rsidRPr="00990F91" w:rsidRDefault="008A2ED8" w:rsidP="008A2ED8">
      <w:pPr>
        <w:pStyle w:val="NoSpacing"/>
        <w:spacing w:line="276" w:lineRule="auto"/>
        <w:rPr>
          <w:bCs/>
          <w:color w:val="000000"/>
          <w:u w:val="single"/>
        </w:rPr>
      </w:pPr>
      <w:r w:rsidRPr="00990F91">
        <w:rPr>
          <w:bCs/>
          <w:color w:val="000000"/>
          <w:u w:val="single"/>
        </w:rPr>
        <w:t>Research Host</w:t>
      </w:r>
    </w:p>
    <w:p w14:paraId="73E33D4A" w14:textId="3F50B663" w:rsidR="008A2ED8" w:rsidRPr="00990F91" w:rsidRDefault="008A2ED8" w:rsidP="008A2ED8">
      <w:pPr>
        <w:pStyle w:val="NoSpacing"/>
        <w:spacing w:line="276" w:lineRule="auto"/>
        <w:rPr>
          <w:bCs/>
          <w:color w:val="000000"/>
        </w:rPr>
      </w:pPr>
      <w:proofErr w:type="spellStart"/>
      <w:r w:rsidRPr="00990F91">
        <w:rPr>
          <w:bCs/>
          <w:color w:val="000000"/>
        </w:rPr>
        <w:t>Dr.</w:t>
      </w:r>
      <w:proofErr w:type="spellEnd"/>
      <w:r w:rsidRPr="00990F91">
        <w:rPr>
          <w:bCs/>
          <w:color w:val="000000"/>
        </w:rPr>
        <w:t xml:space="preserve"> Reem El-Gendy is an emerging world leader in stem cells and tissue regeneration research. Her work focuses on stem cell characteri</w:t>
      </w:r>
      <w:r w:rsidR="0039225E">
        <w:rPr>
          <w:bCs/>
          <w:color w:val="000000"/>
        </w:rPr>
        <w:t>s</w:t>
      </w:r>
      <w:r w:rsidRPr="00990F91">
        <w:rPr>
          <w:bCs/>
          <w:color w:val="000000"/>
        </w:rPr>
        <w:t xml:space="preserve">ation in diabetes and osteoporosis, cell-material interactions (cytotoxicity, biocompatibility, inflammation, degradation, and antimicrobial effects). She has an extensive international collaboration network, particularly with the Global South, and currently holds the International Strategic Fund Pump Priming Award for collaborations with </w:t>
      </w:r>
      <w:r w:rsidRPr="00990F91">
        <w:rPr>
          <w:bCs/>
          <w:color w:val="000000"/>
        </w:rPr>
        <w:lastRenderedPageBreak/>
        <w:t>Egyptian and Brazilian universities.</w:t>
      </w:r>
      <w:r w:rsidRPr="00990F91">
        <w:rPr>
          <w:bCs/>
          <w:color w:val="000000"/>
        </w:rPr>
        <w:br/>
      </w:r>
      <w:hyperlink r:id="rId21">
        <w:proofErr w:type="spellStart"/>
        <w:r w:rsidRPr="00990F91">
          <w:rPr>
            <w:rStyle w:val="Hyperlink"/>
            <w:bCs/>
          </w:rPr>
          <w:t>Dr.</w:t>
        </w:r>
        <w:proofErr w:type="spellEnd"/>
        <w:r w:rsidRPr="00990F91">
          <w:rPr>
            <w:rStyle w:val="Hyperlink"/>
            <w:bCs/>
          </w:rPr>
          <w:t xml:space="preserve"> Reem El-</w:t>
        </w:r>
        <w:proofErr w:type="spellStart"/>
        <w:r w:rsidRPr="00990F91">
          <w:rPr>
            <w:rStyle w:val="Hyperlink"/>
            <w:bCs/>
          </w:rPr>
          <w:t>Gendy’s</w:t>
        </w:r>
        <w:proofErr w:type="spellEnd"/>
        <w:r w:rsidRPr="00990F91">
          <w:rPr>
            <w:rStyle w:val="Hyperlink"/>
            <w:bCs/>
          </w:rPr>
          <w:t xml:space="preserve"> Profile</w:t>
        </w:r>
      </w:hyperlink>
    </w:p>
    <w:p w14:paraId="1CFE9394" w14:textId="6AD604E1" w:rsidR="008A2ED8" w:rsidRDefault="008A2ED8" w:rsidP="008A2ED8">
      <w:pPr>
        <w:pStyle w:val="NoSpacing"/>
        <w:spacing w:line="276" w:lineRule="auto"/>
        <w:rPr>
          <w:b/>
        </w:rPr>
      </w:pPr>
    </w:p>
    <w:p w14:paraId="46758E5E" w14:textId="77777777" w:rsidR="008A2ED8" w:rsidRPr="006A6CB4" w:rsidRDefault="008A2ED8" w:rsidP="008A2ED8">
      <w:pPr>
        <w:pStyle w:val="NoSpacing"/>
        <w:spacing w:line="276" w:lineRule="auto"/>
        <w:rPr>
          <w:b/>
        </w:rPr>
      </w:pPr>
      <w:r w:rsidRPr="006A6CB4">
        <w:rPr>
          <w:b/>
        </w:rPr>
        <w:t xml:space="preserve">The provisional timeline for the application process </w:t>
      </w:r>
      <w:r>
        <w:rPr>
          <w:b/>
        </w:rPr>
        <w:t>is as follows:</w:t>
      </w:r>
    </w:p>
    <w:p w14:paraId="26E37535" w14:textId="4DE1ACB4" w:rsidR="008A2ED8" w:rsidRDefault="008A2ED8" w:rsidP="008A2ED8">
      <w:pPr>
        <w:pStyle w:val="NoSpacing"/>
        <w:numPr>
          <w:ilvl w:val="0"/>
          <w:numId w:val="47"/>
        </w:numPr>
        <w:spacing w:line="276" w:lineRule="auto"/>
        <w:rPr>
          <w:b/>
        </w:rPr>
      </w:pPr>
      <w:r>
        <w:rPr>
          <w:b/>
        </w:rPr>
        <w:t>6</w:t>
      </w:r>
      <w:r w:rsidRPr="008A2ED8">
        <w:rPr>
          <w:b/>
          <w:vertAlign w:val="superscript"/>
        </w:rPr>
        <w:t>th</w:t>
      </w:r>
      <w:r>
        <w:rPr>
          <w:b/>
        </w:rPr>
        <w:t xml:space="preserve"> June</w:t>
      </w:r>
      <w:r w:rsidRPr="006A6CB4">
        <w:rPr>
          <w:b/>
        </w:rPr>
        <w:t xml:space="preserve"> 2025: </w:t>
      </w:r>
      <w:r w:rsidRPr="006A6CB4">
        <w:t>Deadline for fellows to apply to the programme.</w:t>
      </w:r>
    </w:p>
    <w:p w14:paraId="7F14298C" w14:textId="1D95F7C2" w:rsidR="008A2ED8" w:rsidRPr="006A6CB4" w:rsidRDefault="008A2ED8" w:rsidP="008A2ED8">
      <w:pPr>
        <w:pStyle w:val="NoSpacing"/>
        <w:numPr>
          <w:ilvl w:val="0"/>
          <w:numId w:val="47"/>
        </w:numPr>
        <w:spacing w:line="276" w:lineRule="auto"/>
        <w:rPr>
          <w:b/>
        </w:rPr>
      </w:pPr>
      <w:r>
        <w:rPr>
          <w:b/>
        </w:rPr>
        <w:t>16</w:t>
      </w:r>
      <w:r w:rsidRPr="008A2ED8">
        <w:rPr>
          <w:b/>
          <w:vertAlign w:val="superscript"/>
        </w:rPr>
        <w:t>th</w:t>
      </w:r>
      <w:r>
        <w:rPr>
          <w:b/>
        </w:rPr>
        <w:t xml:space="preserve"> – 20</w:t>
      </w:r>
      <w:r w:rsidRPr="008A2ED8">
        <w:rPr>
          <w:b/>
          <w:vertAlign w:val="superscript"/>
        </w:rPr>
        <w:t>th</w:t>
      </w:r>
      <w:r>
        <w:rPr>
          <w:b/>
        </w:rPr>
        <w:t xml:space="preserve"> June</w:t>
      </w:r>
      <w:r w:rsidRPr="006A6CB4">
        <w:rPr>
          <w:b/>
        </w:rPr>
        <w:t xml:space="preserve"> 2025: </w:t>
      </w:r>
      <w:r w:rsidRPr="00650969">
        <w:t>Interviews held</w:t>
      </w:r>
    </w:p>
    <w:p w14:paraId="438AE203" w14:textId="7675ACC4" w:rsidR="008A2ED8" w:rsidRPr="006A6CB4" w:rsidRDefault="008A2ED8" w:rsidP="008A2ED8">
      <w:pPr>
        <w:pStyle w:val="NoSpacing"/>
        <w:numPr>
          <w:ilvl w:val="0"/>
          <w:numId w:val="47"/>
        </w:numPr>
        <w:spacing w:line="276" w:lineRule="auto"/>
        <w:rPr>
          <w:b/>
        </w:rPr>
      </w:pPr>
      <w:r>
        <w:rPr>
          <w:b/>
        </w:rPr>
        <w:t>By 15</w:t>
      </w:r>
      <w:r w:rsidR="00C4142D">
        <w:rPr>
          <w:b/>
        </w:rPr>
        <w:t>th</w:t>
      </w:r>
      <w:r>
        <w:rPr>
          <w:b/>
        </w:rPr>
        <w:t xml:space="preserve"> </w:t>
      </w:r>
      <w:r w:rsidRPr="006A6CB4">
        <w:rPr>
          <w:b/>
        </w:rPr>
        <w:t xml:space="preserve">July 2025: </w:t>
      </w:r>
      <w:r w:rsidRPr="00650969">
        <w:t>Offers given to selected fellows.</w:t>
      </w:r>
    </w:p>
    <w:p w14:paraId="1463EA78" w14:textId="45289986" w:rsidR="008A2ED8" w:rsidRPr="006A6CB4" w:rsidRDefault="008A2ED8" w:rsidP="008A2ED8">
      <w:pPr>
        <w:pStyle w:val="NoSpacing"/>
        <w:numPr>
          <w:ilvl w:val="0"/>
          <w:numId w:val="47"/>
        </w:numPr>
        <w:spacing w:line="276" w:lineRule="auto"/>
        <w:rPr>
          <w:b/>
        </w:rPr>
      </w:pPr>
      <w:r>
        <w:rPr>
          <w:b/>
        </w:rPr>
        <w:t>September</w:t>
      </w:r>
      <w:r w:rsidRPr="006A6CB4">
        <w:rPr>
          <w:b/>
        </w:rPr>
        <w:t xml:space="preserve">-November 2025: </w:t>
      </w:r>
      <w:r w:rsidRPr="00650969">
        <w:t>Fellowship projects start in the UK.</w:t>
      </w:r>
    </w:p>
    <w:p w14:paraId="5826AB13" w14:textId="77777777" w:rsidR="008A2ED8" w:rsidRPr="006A6CB4" w:rsidRDefault="008A2ED8" w:rsidP="008A2ED8">
      <w:pPr>
        <w:pStyle w:val="NoSpacing"/>
        <w:spacing w:line="276" w:lineRule="auto"/>
        <w:rPr>
          <w:b/>
        </w:rPr>
      </w:pPr>
    </w:p>
    <w:p w14:paraId="5E7DDB8E" w14:textId="77777777" w:rsidR="008A2ED8" w:rsidRPr="00990F91" w:rsidRDefault="008A2ED8" w:rsidP="008A2ED8">
      <w:pPr>
        <w:pStyle w:val="NoSpacing"/>
      </w:pPr>
    </w:p>
    <w:p w14:paraId="2F7E3228" w14:textId="77777777" w:rsidR="008A2ED8" w:rsidRPr="00990F91" w:rsidRDefault="008A2ED8" w:rsidP="008A2ED8">
      <w:pPr>
        <w:pStyle w:val="3QuestionsSubHeadings"/>
        <w:rPr>
          <w:color w:val="000000"/>
        </w:rPr>
      </w:pPr>
      <w:r w:rsidRPr="00990F91">
        <w:t>Our University   </w:t>
      </w:r>
    </w:p>
    <w:p w14:paraId="1756E6CD" w14:textId="77777777" w:rsidR="008A2ED8" w:rsidRPr="00990F91" w:rsidRDefault="008A2ED8" w:rsidP="008A2ED8">
      <w:pPr>
        <w:spacing w:before="0"/>
      </w:pPr>
      <w:r w:rsidRPr="00990F91">
        <w:t>As an international research-intensive university, we welcome students and staff from all walks of life. We foster an inclusive environment where all can flourish and prosper, and we are proud of our strong commitment to student education.  Within the School of Dentistry</w:t>
      </w:r>
      <w:r w:rsidRPr="00990F91">
        <w:rPr>
          <w:color w:val="FF0000"/>
        </w:rPr>
        <w:t xml:space="preserve"> </w:t>
      </w:r>
      <w:r w:rsidRPr="00990F91">
        <w:t>we are dedicated to diversifying our community and we welcome the unique contributions that individuals can bring, and particularly encourage applications from, but not limited to Black, Asian, those who belong to a minority ethnic community; people who identify as LGBT+; and disabled people. Candidates will always be selected based on merit and ability.</w:t>
      </w:r>
    </w:p>
    <w:p w14:paraId="7BE0F7C6" w14:textId="77777777" w:rsidR="008A2ED8" w:rsidRPr="00990F91" w:rsidRDefault="008A2ED8" w:rsidP="008A2ED8">
      <w:pPr>
        <w:pStyle w:val="NoSpacing"/>
        <w:spacing w:line="276" w:lineRule="auto"/>
        <w:rPr>
          <w:b/>
        </w:rPr>
      </w:pPr>
    </w:p>
    <w:p w14:paraId="15F8BBE3" w14:textId="19B096E7" w:rsidR="00404EFD" w:rsidRPr="00787979" w:rsidRDefault="00787979" w:rsidP="008A2ED8">
      <w:pPr>
        <w:rPr>
          <w:b/>
        </w:rPr>
      </w:pPr>
      <w:r w:rsidRPr="00787979">
        <w:rPr>
          <w:b/>
        </w:rPr>
        <w:t>Visa Information</w:t>
      </w:r>
    </w:p>
    <w:p w14:paraId="0A94691A" w14:textId="585575C5" w:rsidR="00E54452" w:rsidRDefault="00E54452" w:rsidP="00787979">
      <w:r w:rsidRPr="00E54452">
        <w:t>For fellowship</w:t>
      </w:r>
      <w:r w:rsidR="00F30825">
        <w:t>s</w:t>
      </w:r>
      <w:r w:rsidRPr="00E54452">
        <w:t>, you may be eligible for sponsorship under the Temporary Work – Government Authorised Exchange visa</w:t>
      </w:r>
      <w:r w:rsidR="00B61698">
        <w:t>, using the Sponsored Researcher scheme</w:t>
      </w:r>
      <w:r w:rsidRPr="00E54452">
        <w:t xml:space="preserve">. For more information, please visit: </w:t>
      </w:r>
      <w:hyperlink r:id="rId22" w:history="1">
        <w:r w:rsidRPr="008F1F95">
          <w:rPr>
            <w:rStyle w:val="Hyperlink"/>
          </w:rPr>
          <w:t>https://www.gov.uk/government-authorised-exchange</w:t>
        </w:r>
      </w:hyperlink>
    </w:p>
    <w:p w14:paraId="138E70C1" w14:textId="0C29F8D5" w:rsidR="0090475B" w:rsidRPr="002A237B" w:rsidRDefault="0090475B" w:rsidP="008A2ED8">
      <w:pPr>
        <w:pStyle w:val="2MainHeadings"/>
      </w:pPr>
    </w:p>
    <w:sectPr w:rsidR="0090475B" w:rsidRPr="002A237B" w:rsidSect="00CA1BFD">
      <w:footerReference w:type="even" r:id="rId23"/>
      <w:footerReference w:type="default" r:id="rId2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BB125" w14:textId="77777777" w:rsidR="00795934" w:rsidRDefault="00795934" w:rsidP="00053EDE">
      <w:pPr>
        <w:spacing w:before="0" w:line="240" w:lineRule="auto"/>
      </w:pPr>
      <w:r>
        <w:separator/>
      </w:r>
    </w:p>
  </w:endnote>
  <w:endnote w:type="continuationSeparator" w:id="0">
    <w:p w14:paraId="5B18A849" w14:textId="77777777" w:rsidR="00795934" w:rsidRDefault="00795934" w:rsidP="00053EDE">
      <w:pPr>
        <w:spacing w:before="0" w:line="240" w:lineRule="auto"/>
      </w:pPr>
      <w:r>
        <w:continuationSeparator/>
      </w:r>
    </w:p>
  </w:endnote>
  <w:endnote w:type="continuationNotice" w:id="1">
    <w:p w14:paraId="0D4CE307" w14:textId="77777777" w:rsidR="00795934" w:rsidRDefault="0079593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169B" w14:textId="4BB13420" w:rsidR="00053EDE" w:rsidRDefault="00D773F6">
    <w:pPr>
      <w:pStyle w:val="Footer"/>
    </w:pPr>
    <w:r w:rsidRPr="00D773F6">
      <w:rPr>
        <w:noProof/>
        <w:lang w:eastAsia="en-GB"/>
      </w:rPr>
      <w:drawing>
        <wp:anchor distT="0" distB="0" distL="114300" distR="114300" simplePos="0" relativeHeight="251658240" behindDoc="0" locked="0" layoutInCell="1" allowOverlap="1" wp14:anchorId="018D66BD" wp14:editId="5F11C1EB">
          <wp:simplePos x="0" y="0"/>
          <wp:positionH relativeFrom="page">
            <wp:posOffset>9525</wp:posOffset>
          </wp:positionH>
          <wp:positionV relativeFrom="page">
            <wp:posOffset>8648701</wp:posOffset>
          </wp:positionV>
          <wp:extent cx="7548605" cy="2043430"/>
          <wp:effectExtent l="0" t="0" r="0" b="0"/>
          <wp:wrapSquare wrapText="bothSides"/>
          <wp:docPr id="4" name="Picture 4" descr="Three images showing smiling members of staff, the entrance way arch of Clothworkers Court, and exterior of Charles Thackrah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ree images showing smiling members of staff, the entrance way arch of Clothworkers Court, and exterior of Charles Thackrah Buildi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48605" cy="20434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A7A81" w14:textId="260FA74A" w:rsidR="00CA1BFD" w:rsidRDefault="00D773F6">
    <w:pPr>
      <w:pStyle w:val="Footer"/>
    </w:pPr>
    <w:r w:rsidRPr="00D773F6">
      <w:rPr>
        <w:noProof/>
        <w:lang w:eastAsia="en-GB"/>
      </w:rPr>
      <w:drawing>
        <wp:anchor distT="0" distB="0" distL="114300" distR="114300" simplePos="0" relativeHeight="251658241" behindDoc="0" locked="0" layoutInCell="1" allowOverlap="1" wp14:anchorId="40A6EF4B" wp14:editId="5D959E41">
          <wp:simplePos x="0" y="0"/>
          <wp:positionH relativeFrom="page">
            <wp:align>left</wp:align>
          </wp:positionH>
          <wp:positionV relativeFrom="page">
            <wp:posOffset>8648701</wp:posOffset>
          </wp:positionV>
          <wp:extent cx="7557453" cy="2038350"/>
          <wp:effectExtent l="0" t="0" r="5715" b="0"/>
          <wp:wrapSquare wrapText="bothSides"/>
          <wp:docPr id="7" name="Picture 7" descr="Three images showing two smiling members of University security, a planter with flowers outside EC Stoner building, and someone smiling using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ree images showing two smiling members of University security, a planter with flowers outside EC Stoner building, and someone smiling using a laptop."/>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57453" cy="2038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F1A22" w14:textId="77777777" w:rsidR="00795934" w:rsidRDefault="00795934" w:rsidP="00053EDE">
      <w:pPr>
        <w:spacing w:before="0" w:line="240" w:lineRule="auto"/>
      </w:pPr>
      <w:r>
        <w:separator/>
      </w:r>
    </w:p>
  </w:footnote>
  <w:footnote w:type="continuationSeparator" w:id="0">
    <w:p w14:paraId="6619FD24" w14:textId="77777777" w:rsidR="00795934" w:rsidRDefault="00795934" w:rsidP="00053EDE">
      <w:pPr>
        <w:spacing w:before="0" w:line="240" w:lineRule="auto"/>
      </w:pPr>
      <w:r>
        <w:continuationSeparator/>
      </w:r>
    </w:p>
  </w:footnote>
  <w:footnote w:type="continuationNotice" w:id="1">
    <w:p w14:paraId="4714E76D" w14:textId="77777777" w:rsidR="00795934" w:rsidRDefault="00795934">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2947AD"/>
    <w:multiLevelType w:val="multilevel"/>
    <w:tmpl w:val="D25A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F67EEB"/>
    <w:multiLevelType w:val="multilevel"/>
    <w:tmpl w:val="A2F8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D96F0E"/>
    <w:multiLevelType w:val="hybridMultilevel"/>
    <w:tmpl w:val="61486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66179C"/>
    <w:multiLevelType w:val="multilevel"/>
    <w:tmpl w:val="0742F0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A45084"/>
    <w:multiLevelType w:val="multilevel"/>
    <w:tmpl w:val="17EE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6D5D3C"/>
    <w:multiLevelType w:val="multilevel"/>
    <w:tmpl w:val="FCB2E9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A91BDE"/>
    <w:multiLevelType w:val="multilevel"/>
    <w:tmpl w:val="90E2BB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0F5B5108"/>
    <w:multiLevelType w:val="multilevel"/>
    <w:tmpl w:val="EDC644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5522BA4"/>
    <w:multiLevelType w:val="multilevel"/>
    <w:tmpl w:val="E0EECD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A73662D"/>
    <w:multiLevelType w:val="multilevel"/>
    <w:tmpl w:val="2434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787657"/>
    <w:multiLevelType w:val="hybridMultilevel"/>
    <w:tmpl w:val="C61493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F07B19"/>
    <w:multiLevelType w:val="multilevel"/>
    <w:tmpl w:val="72F0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FE563B"/>
    <w:multiLevelType w:val="multilevel"/>
    <w:tmpl w:val="D9FC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B91907"/>
    <w:multiLevelType w:val="multilevel"/>
    <w:tmpl w:val="A028BD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06F5CC9"/>
    <w:multiLevelType w:val="multilevel"/>
    <w:tmpl w:val="C00AC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084612"/>
    <w:multiLevelType w:val="multilevel"/>
    <w:tmpl w:val="C34A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6A5DDA"/>
    <w:multiLevelType w:val="multilevel"/>
    <w:tmpl w:val="8F40F0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B6B2DB2"/>
    <w:multiLevelType w:val="multilevel"/>
    <w:tmpl w:val="A81E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025851"/>
    <w:multiLevelType w:val="multilevel"/>
    <w:tmpl w:val="E236E5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507797"/>
    <w:multiLevelType w:val="multilevel"/>
    <w:tmpl w:val="4766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7F2940"/>
    <w:multiLevelType w:val="multilevel"/>
    <w:tmpl w:val="6E6489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4762AD0"/>
    <w:multiLevelType w:val="hybridMultilevel"/>
    <w:tmpl w:val="4A0E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CA2B9D"/>
    <w:multiLevelType w:val="multilevel"/>
    <w:tmpl w:val="08342DEA"/>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6834403"/>
    <w:multiLevelType w:val="multilevel"/>
    <w:tmpl w:val="D84A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566759"/>
    <w:multiLevelType w:val="multilevel"/>
    <w:tmpl w:val="FCBE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1B69B0"/>
    <w:multiLevelType w:val="multilevel"/>
    <w:tmpl w:val="A30A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F02856"/>
    <w:multiLevelType w:val="hybridMultilevel"/>
    <w:tmpl w:val="5932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311E16"/>
    <w:multiLevelType w:val="multilevel"/>
    <w:tmpl w:val="C66A45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4E2820BC"/>
    <w:multiLevelType w:val="multilevel"/>
    <w:tmpl w:val="EBDE43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E763CA8"/>
    <w:multiLevelType w:val="multilevel"/>
    <w:tmpl w:val="9712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FC452E5"/>
    <w:multiLevelType w:val="multilevel"/>
    <w:tmpl w:val="D4C88E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0D07A97"/>
    <w:multiLevelType w:val="multilevel"/>
    <w:tmpl w:val="A6CC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B12A1C"/>
    <w:multiLevelType w:val="multilevel"/>
    <w:tmpl w:val="44F836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52F83627"/>
    <w:multiLevelType w:val="multilevel"/>
    <w:tmpl w:val="74FAF9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55E73651"/>
    <w:multiLevelType w:val="multilevel"/>
    <w:tmpl w:val="01EAA7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56F70D49"/>
    <w:multiLevelType w:val="hybridMultilevel"/>
    <w:tmpl w:val="A2FC1E4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8" w15:restartNumberingAfterBreak="0">
    <w:nsid w:val="58A9036E"/>
    <w:multiLevelType w:val="multilevel"/>
    <w:tmpl w:val="66763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8CD0366"/>
    <w:multiLevelType w:val="hybridMultilevel"/>
    <w:tmpl w:val="56D48C16"/>
    <w:lvl w:ilvl="0" w:tplc="CD9465C6">
      <w:start w:val="1"/>
      <w:numFmt w:val="bullet"/>
      <w:pStyle w:val="5BulletPoints"/>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0" w15:restartNumberingAfterBreak="0">
    <w:nsid w:val="610C5E66"/>
    <w:multiLevelType w:val="multilevel"/>
    <w:tmpl w:val="57A24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68B2575"/>
    <w:multiLevelType w:val="multilevel"/>
    <w:tmpl w:val="5EEE4C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9924528"/>
    <w:multiLevelType w:val="multilevel"/>
    <w:tmpl w:val="A60A4A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6D58279A"/>
    <w:multiLevelType w:val="multilevel"/>
    <w:tmpl w:val="ECDE9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267F4E"/>
    <w:multiLevelType w:val="multilevel"/>
    <w:tmpl w:val="3E7A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063FE6"/>
    <w:multiLevelType w:val="multilevel"/>
    <w:tmpl w:val="312CF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A5C6F63"/>
    <w:multiLevelType w:val="multilevel"/>
    <w:tmpl w:val="CD9C56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7C7B59CE"/>
    <w:multiLevelType w:val="multilevel"/>
    <w:tmpl w:val="F4060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3153892">
    <w:abstractNumId w:val="1"/>
  </w:num>
  <w:num w:numId="2" w16cid:durableId="2051764701">
    <w:abstractNumId w:val="0"/>
  </w:num>
  <w:num w:numId="3" w16cid:durableId="72751305">
    <w:abstractNumId w:val="39"/>
  </w:num>
  <w:num w:numId="4" w16cid:durableId="294261171">
    <w:abstractNumId w:val="43"/>
  </w:num>
  <w:num w:numId="5" w16cid:durableId="1120804528">
    <w:abstractNumId w:val="16"/>
  </w:num>
  <w:num w:numId="6" w16cid:durableId="817108768">
    <w:abstractNumId w:val="41"/>
  </w:num>
  <w:num w:numId="7" w16cid:durableId="1059784917">
    <w:abstractNumId w:val="11"/>
  </w:num>
  <w:num w:numId="8" w16cid:durableId="696779303">
    <w:abstractNumId w:val="38"/>
  </w:num>
  <w:num w:numId="9" w16cid:durableId="1356495627">
    <w:abstractNumId w:val="45"/>
  </w:num>
  <w:num w:numId="10" w16cid:durableId="957642210">
    <w:abstractNumId w:val="27"/>
  </w:num>
  <w:num w:numId="11" w16cid:durableId="426273442">
    <w:abstractNumId w:val="6"/>
  </w:num>
  <w:num w:numId="12" w16cid:durableId="1479302404">
    <w:abstractNumId w:val="40"/>
  </w:num>
  <w:num w:numId="13" w16cid:durableId="1282806313">
    <w:abstractNumId w:val="2"/>
  </w:num>
  <w:num w:numId="14" w16cid:durableId="2127892994">
    <w:abstractNumId w:val="47"/>
  </w:num>
  <w:num w:numId="15" w16cid:durableId="534654097">
    <w:abstractNumId w:val="31"/>
  </w:num>
  <w:num w:numId="16" w16cid:durableId="526524680">
    <w:abstractNumId w:val="5"/>
  </w:num>
  <w:num w:numId="17" w16cid:durableId="822505252">
    <w:abstractNumId w:val="26"/>
  </w:num>
  <w:num w:numId="18" w16cid:durableId="31542928">
    <w:abstractNumId w:val="10"/>
  </w:num>
  <w:num w:numId="19" w16cid:durableId="552153987">
    <w:abstractNumId w:val="42"/>
  </w:num>
  <w:num w:numId="20" w16cid:durableId="913389837">
    <w:abstractNumId w:val="32"/>
  </w:num>
  <w:num w:numId="21" w16cid:durableId="467548168">
    <w:abstractNumId w:val="20"/>
  </w:num>
  <w:num w:numId="22" w16cid:durableId="1280264047">
    <w:abstractNumId w:val="7"/>
  </w:num>
  <w:num w:numId="23" w16cid:durableId="1685814586">
    <w:abstractNumId w:val="9"/>
  </w:num>
  <w:num w:numId="24" w16cid:durableId="1452241270">
    <w:abstractNumId w:val="18"/>
  </w:num>
  <w:num w:numId="25" w16cid:durableId="425468337">
    <w:abstractNumId w:val="35"/>
  </w:num>
  <w:num w:numId="26" w16cid:durableId="892035239">
    <w:abstractNumId w:val="29"/>
  </w:num>
  <w:num w:numId="27" w16cid:durableId="1702633067">
    <w:abstractNumId w:val="8"/>
  </w:num>
  <w:num w:numId="28" w16cid:durableId="1638993669">
    <w:abstractNumId w:val="24"/>
  </w:num>
  <w:num w:numId="29" w16cid:durableId="2083335059">
    <w:abstractNumId w:val="33"/>
  </w:num>
  <w:num w:numId="30" w16cid:durableId="1910076358">
    <w:abstractNumId w:val="14"/>
  </w:num>
  <w:num w:numId="31" w16cid:durableId="385642784">
    <w:abstractNumId w:val="21"/>
  </w:num>
  <w:num w:numId="32" w16cid:durableId="413674721">
    <w:abstractNumId w:val="34"/>
  </w:num>
  <w:num w:numId="33" w16cid:durableId="1288388035">
    <w:abstractNumId w:val="46"/>
  </w:num>
  <w:num w:numId="34" w16cid:durableId="1174682088">
    <w:abstractNumId w:val="30"/>
  </w:num>
  <w:num w:numId="35" w16cid:durableId="1160392437">
    <w:abstractNumId w:val="22"/>
  </w:num>
  <w:num w:numId="36" w16cid:durableId="77992876">
    <w:abstractNumId w:val="36"/>
  </w:num>
  <w:num w:numId="37" w16cid:durableId="150602238">
    <w:abstractNumId w:val="15"/>
  </w:num>
  <w:num w:numId="38" w16cid:durableId="1478376160">
    <w:abstractNumId w:val="44"/>
  </w:num>
  <w:num w:numId="39" w16cid:durableId="711349453">
    <w:abstractNumId w:val="25"/>
  </w:num>
  <w:num w:numId="40" w16cid:durableId="2116442414">
    <w:abstractNumId w:val="3"/>
  </w:num>
  <w:num w:numId="41" w16cid:durableId="289364637">
    <w:abstractNumId w:val="17"/>
  </w:num>
  <w:num w:numId="42" w16cid:durableId="504977898">
    <w:abstractNumId w:val="19"/>
  </w:num>
  <w:num w:numId="43" w16cid:durableId="465856701">
    <w:abstractNumId w:val="12"/>
  </w:num>
  <w:num w:numId="44" w16cid:durableId="1731146915">
    <w:abstractNumId w:val="28"/>
  </w:num>
  <w:num w:numId="45" w16cid:durableId="582180345">
    <w:abstractNumId w:val="37"/>
  </w:num>
  <w:num w:numId="46" w16cid:durableId="211382744">
    <w:abstractNumId w:val="4"/>
  </w:num>
  <w:num w:numId="47" w16cid:durableId="582884402">
    <w:abstractNumId w:val="13"/>
  </w:num>
  <w:num w:numId="48" w16cid:durableId="168184649">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EDE"/>
    <w:rsid w:val="0001225A"/>
    <w:rsid w:val="000136AA"/>
    <w:rsid w:val="00016371"/>
    <w:rsid w:val="0002546F"/>
    <w:rsid w:val="00030633"/>
    <w:rsid w:val="00053EDE"/>
    <w:rsid w:val="00064142"/>
    <w:rsid w:val="00071307"/>
    <w:rsid w:val="00071F61"/>
    <w:rsid w:val="000829F8"/>
    <w:rsid w:val="000A395C"/>
    <w:rsid w:val="000B6410"/>
    <w:rsid w:val="000C3136"/>
    <w:rsid w:val="000C5B61"/>
    <w:rsid w:val="000E53E7"/>
    <w:rsid w:val="000F403B"/>
    <w:rsid w:val="000F75FB"/>
    <w:rsid w:val="00104508"/>
    <w:rsid w:val="00110ADA"/>
    <w:rsid w:val="00111021"/>
    <w:rsid w:val="00124BB7"/>
    <w:rsid w:val="00156DAC"/>
    <w:rsid w:val="0017168D"/>
    <w:rsid w:val="001767A0"/>
    <w:rsid w:val="00181EDF"/>
    <w:rsid w:val="0018760D"/>
    <w:rsid w:val="00187A61"/>
    <w:rsid w:val="00193848"/>
    <w:rsid w:val="00193CE7"/>
    <w:rsid w:val="001A3DE3"/>
    <w:rsid w:val="001A515F"/>
    <w:rsid w:val="001A575E"/>
    <w:rsid w:val="001B0BBA"/>
    <w:rsid w:val="001B4F39"/>
    <w:rsid w:val="001C2F45"/>
    <w:rsid w:val="001E0E2A"/>
    <w:rsid w:val="001F49D8"/>
    <w:rsid w:val="00222C4D"/>
    <w:rsid w:val="002233B8"/>
    <w:rsid w:val="00225A85"/>
    <w:rsid w:val="002377EF"/>
    <w:rsid w:val="00245C17"/>
    <w:rsid w:val="002469DB"/>
    <w:rsid w:val="002507E4"/>
    <w:rsid w:val="0025134A"/>
    <w:rsid w:val="00257830"/>
    <w:rsid w:val="00265818"/>
    <w:rsid w:val="002668AA"/>
    <w:rsid w:val="00273123"/>
    <w:rsid w:val="00274672"/>
    <w:rsid w:val="00275450"/>
    <w:rsid w:val="002823AB"/>
    <w:rsid w:val="002A02CE"/>
    <w:rsid w:val="002A237B"/>
    <w:rsid w:val="002B53CE"/>
    <w:rsid w:val="002F535A"/>
    <w:rsid w:val="00310864"/>
    <w:rsid w:val="00313C13"/>
    <w:rsid w:val="00330467"/>
    <w:rsid w:val="0033131F"/>
    <w:rsid w:val="003367E5"/>
    <w:rsid w:val="003400F1"/>
    <w:rsid w:val="003404AE"/>
    <w:rsid w:val="0034494D"/>
    <w:rsid w:val="003504DE"/>
    <w:rsid w:val="00356EF2"/>
    <w:rsid w:val="00367234"/>
    <w:rsid w:val="00367299"/>
    <w:rsid w:val="00371FDB"/>
    <w:rsid w:val="00387496"/>
    <w:rsid w:val="0039225E"/>
    <w:rsid w:val="003B12D4"/>
    <w:rsid w:val="003B65CF"/>
    <w:rsid w:val="003C7867"/>
    <w:rsid w:val="003D1B56"/>
    <w:rsid w:val="003D3880"/>
    <w:rsid w:val="003D59DA"/>
    <w:rsid w:val="003D68BC"/>
    <w:rsid w:val="003D6FA1"/>
    <w:rsid w:val="003D77CA"/>
    <w:rsid w:val="003E4F33"/>
    <w:rsid w:val="003F2F0D"/>
    <w:rsid w:val="00400756"/>
    <w:rsid w:val="00400DE0"/>
    <w:rsid w:val="00404EFD"/>
    <w:rsid w:val="00416AA0"/>
    <w:rsid w:val="00434A0E"/>
    <w:rsid w:val="00444DC0"/>
    <w:rsid w:val="0045784C"/>
    <w:rsid w:val="004908C6"/>
    <w:rsid w:val="00493F80"/>
    <w:rsid w:val="004B36CC"/>
    <w:rsid w:val="004C1CF6"/>
    <w:rsid w:val="004C39AC"/>
    <w:rsid w:val="004D0AF9"/>
    <w:rsid w:val="00510E5E"/>
    <w:rsid w:val="005175AF"/>
    <w:rsid w:val="0053712C"/>
    <w:rsid w:val="005523B8"/>
    <w:rsid w:val="005576E8"/>
    <w:rsid w:val="0056264E"/>
    <w:rsid w:val="00566EDE"/>
    <w:rsid w:val="00584828"/>
    <w:rsid w:val="005867BA"/>
    <w:rsid w:val="00590F12"/>
    <w:rsid w:val="005915B0"/>
    <w:rsid w:val="005B0D14"/>
    <w:rsid w:val="005C161B"/>
    <w:rsid w:val="005C463B"/>
    <w:rsid w:val="005C5D65"/>
    <w:rsid w:val="005D0942"/>
    <w:rsid w:val="005D1FC0"/>
    <w:rsid w:val="005E4CA1"/>
    <w:rsid w:val="006422C8"/>
    <w:rsid w:val="006448EF"/>
    <w:rsid w:val="006907BA"/>
    <w:rsid w:val="006A27BD"/>
    <w:rsid w:val="006A6555"/>
    <w:rsid w:val="006A7FC5"/>
    <w:rsid w:val="006B2CA6"/>
    <w:rsid w:val="006B3C45"/>
    <w:rsid w:val="006C6525"/>
    <w:rsid w:val="006C7351"/>
    <w:rsid w:val="006C7C36"/>
    <w:rsid w:val="006E5A80"/>
    <w:rsid w:val="006F163E"/>
    <w:rsid w:val="0070091C"/>
    <w:rsid w:val="00704C30"/>
    <w:rsid w:val="007473F9"/>
    <w:rsid w:val="0075498E"/>
    <w:rsid w:val="00763C38"/>
    <w:rsid w:val="007715A5"/>
    <w:rsid w:val="00782BB7"/>
    <w:rsid w:val="007866F8"/>
    <w:rsid w:val="00787979"/>
    <w:rsid w:val="00795934"/>
    <w:rsid w:val="007A241A"/>
    <w:rsid w:val="007A2A0E"/>
    <w:rsid w:val="007A2DFE"/>
    <w:rsid w:val="007B3DFE"/>
    <w:rsid w:val="007C1A2C"/>
    <w:rsid w:val="007F2D40"/>
    <w:rsid w:val="00810E0E"/>
    <w:rsid w:val="00821A0D"/>
    <w:rsid w:val="0082214F"/>
    <w:rsid w:val="008307F8"/>
    <w:rsid w:val="008320E1"/>
    <w:rsid w:val="008611B1"/>
    <w:rsid w:val="00864378"/>
    <w:rsid w:val="0086521F"/>
    <w:rsid w:val="00867924"/>
    <w:rsid w:val="00873D7B"/>
    <w:rsid w:val="00880119"/>
    <w:rsid w:val="00884CCC"/>
    <w:rsid w:val="00890E90"/>
    <w:rsid w:val="00895535"/>
    <w:rsid w:val="008A2ED8"/>
    <w:rsid w:val="008A7B3D"/>
    <w:rsid w:val="008C5AC8"/>
    <w:rsid w:val="008D796F"/>
    <w:rsid w:val="008E7050"/>
    <w:rsid w:val="0090475B"/>
    <w:rsid w:val="0091059B"/>
    <w:rsid w:val="009207D0"/>
    <w:rsid w:val="00930117"/>
    <w:rsid w:val="0095328C"/>
    <w:rsid w:val="00964EAE"/>
    <w:rsid w:val="0097230E"/>
    <w:rsid w:val="00974843"/>
    <w:rsid w:val="00975FAD"/>
    <w:rsid w:val="00984C96"/>
    <w:rsid w:val="0099292B"/>
    <w:rsid w:val="009943BC"/>
    <w:rsid w:val="009A6B99"/>
    <w:rsid w:val="009C7C6E"/>
    <w:rsid w:val="009D2ED8"/>
    <w:rsid w:val="009D42AA"/>
    <w:rsid w:val="009F07FE"/>
    <w:rsid w:val="00A0447B"/>
    <w:rsid w:val="00A2638A"/>
    <w:rsid w:val="00A270FB"/>
    <w:rsid w:val="00A36CF5"/>
    <w:rsid w:val="00A44C5A"/>
    <w:rsid w:val="00A541DC"/>
    <w:rsid w:val="00A54F66"/>
    <w:rsid w:val="00A61369"/>
    <w:rsid w:val="00A96258"/>
    <w:rsid w:val="00AA453E"/>
    <w:rsid w:val="00AD1B4C"/>
    <w:rsid w:val="00AD3173"/>
    <w:rsid w:val="00AD32A9"/>
    <w:rsid w:val="00AD5456"/>
    <w:rsid w:val="00AE0CB2"/>
    <w:rsid w:val="00AE7D25"/>
    <w:rsid w:val="00AF398C"/>
    <w:rsid w:val="00B0791E"/>
    <w:rsid w:val="00B13768"/>
    <w:rsid w:val="00B139CD"/>
    <w:rsid w:val="00B23879"/>
    <w:rsid w:val="00B23E4E"/>
    <w:rsid w:val="00B3772F"/>
    <w:rsid w:val="00B40C78"/>
    <w:rsid w:val="00B47050"/>
    <w:rsid w:val="00B55F92"/>
    <w:rsid w:val="00B573E7"/>
    <w:rsid w:val="00B61698"/>
    <w:rsid w:val="00B679B0"/>
    <w:rsid w:val="00B73992"/>
    <w:rsid w:val="00B748A6"/>
    <w:rsid w:val="00B7564E"/>
    <w:rsid w:val="00B80B76"/>
    <w:rsid w:val="00B81F27"/>
    <w:rsid w:val="00B82D36"/>
    <w:rsid w:val="00B83923"/>
    <w:rsid w:val="00BB1361"/>
    <w:rsid w:val="00BB26C8"/>
    <w:rsid w:val="00BB7D40"/>
    <w:rsid w:val="00BC7DA7"/>
    <w:rsid w:val="00BD16D9"/>
    <w:rsid w:val="00BD5240"/>
    <w:rsid w:val="00BE3B2C"/>
    <w:rsid w:val="00BF7C01"/>
    <w:rsid w:val="00C16EB6"/>
    <w:rsid w:val="00C20238"/>
    <w:rsid w:val="00C20DF2"/>
    <w:rsid w:val="00C4142D"/>
    <w:rsid w:val="00C43089"/>
    <w:rsid w:val="00C65EF4"/>
    <w:rsid w:val="00C707CC"/>
    <w:rsid w:val="00C93187"/>
    <w:rsid w:val="00CA19CD"/>
    <w:rsid w:val="00CA1BFD"/>
    <w:rsid w:val="00CB3131"/>
    <w:rsid w:val="00CC1544"/>
    <w:rsid w:val="00CD27F8"/>
    <w:rsid w:val="00CE0D93"/>
    <w:rsid w:val="00CE1CF1"/>
    <w:rsid w:val="00CE4862"/>
    <w:rsid w:val="00D0083E"/>
    <w:rsid w:val="00D00D33"/>
    <w:rsid w:val="00D06701"/>
    <w:rsid w:val="00D234BB"/>
    <w:rsid w:val="00D35E23"/>
    <w:rsid w:val="00D538CC"/>
    <w:rsid w:val="00D6402B"/>
    <w:rsid w:val="00D773F6"/>
    <w:rsid w:val="00D77961"/>
    <w:rsid w:val="00D934F5"/>
    <w:rsid w:val="00D947CF"/>
    <w:rsid w:val="00D9733C"/>
    <w:rsid w:val="00DA20E5"/>
    <w:rsid w:val="00DB4B67"/>
    <w:rsid w:val="00DB63A8"/>
    <w:rsid w:val="00DC1E0C"/>
    <w:rsid w:val="00DC5572"/>
    <w:rsid w:val="00DC74DE"/>
    <w:rsid w:val="00DE5AED"/>
    <w:rsid w:val="00DF6FE2"/>
    <w:rsid w:val="00E016BD"/>
    <w:rsid w:val="00E057DF"/>
    <w:rsid w:val="00E15FF8"/>
    <w:rsid w:val="00E16F1B"/>
    <w:rsid w:val="00E209F2"/>
    <w:rsid w:val="00E400F1"/>
    <w:rsid w:val="00E54452"/>
    <w:rsid w:val="00E5723E"/>
    <w:rsid w:val="00E63EAE"/>
    <w:rsid w:val="00E703C5"/>
    <w:rsid w:val="00E827A2"/>
    <w:rsid w:val="00E941A6"/>
    <w:rsid w:val="00EB66B1"/>
    <w:rsid w:val="00EE360A"/>
    <w:rsid w:val="00EE5A5B"/>
    <w:rsid w:val="00EF1A8E"/>
    <w:rsid w:val="00EF1E1B"/>
    <w:rsid w:val="00EF526C"/>
    <w:rsid w:val="00EF65FB"/>
    <w:rsid w:val="00F012B9"/>
    <w:rsid w:val="00F30825"/>
    <w:rsid w:val="00F31E00"/>
    <w:rsid w:val="00F367F1"/>
    <w:rsid w:val="00F37637"/>
    <w:rsid w:val="00F41574"/>
    <w:rsid w:val="00F419B2"/>
    <w:rsid w:val="00F45C4B"/>
    <w:rsid w:val="00F471BB"/>
    <w:rsid w:val="00F47FFE"/>
    <w:rsid w:val="00F6229B"/>
    <w:rsid w:val="00F6233C"/>
    <w:rsid w:val="00F6314B"/>
    <w:rsid w:val="00F63C31"/>
    <w:rsid w:val="00F7528F"/>
    <w:rsid w:val="00F77980"/>
    <w:rsid w:val="00F834D6"/>
    <w:rsid w:val="00F84994"/>
    <w:rsid w:val="00F90B64"/>
    <w:rsid w:val="00F91D94"/>
    <w:rsid w:val="00FA413B"/>
    <w:rsid w:val="00FA5FFA"/>
    <w:rsid w:val="00FB0BF4"/>
    <w:rsid w:val="00FC2629"/>
    <w:rsid w:val="00FD5745"/>
    <w:rsid w:val="00FD5C1E"/>
    <w:rsid w:val="00FF006C"/>
    <w:rsid w:val="0F78CDC9"/>
    <w:rsid w:val="66E3C53D"/>
    <w:rsid w:val="69A98DA9"/>
    <w:rsid w:val="6BFF3B8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FD31108"/>
  <w15:chartTrackingRefBased/>
  <w15:docId w15:val="{F28B0F49-E874-431C-914D-6D7232C63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4843"/>
    <w:pPr>
      <w:spacing w:before="120" w:after="0"/>
    </w:pPr>
  </w:style>
  <w:style w:type="paragraph" w:styleId="Heading1">
    <w:name w:val="heading 1"/>
    <w:basedOn w:val="Normal"/>
    <w:next w:val="Normal"/>
    <w:link w:val="Heading1Char"/>
    <w:autoRedefine/>
    <w:uiPriority w:val="9"/>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rsid w:val="000A395C"/>
    <w:pPr>
      <w:spacing w:line="240" w:lineRule="auto"/>
    </w:pPr>
    <w:rPr>
      <w:b/>
      <w:bCs/>
      <w:szCs w:val="18"/>
    </w:rPr>
  </w:style>
  <w:style w:type="paragraph" w:styleId="Title">
    <w:name w:val="Title"/>
    <w:basedOn w:val="Normal"/>
    <w:next w:val="Normal"/>
    <w:link w:val="TitleChar"/>
    <w:autoRedefine/>
    <w:uiPriority w:val="10"/>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rsid w:val="00416AA0"/>
    <w:rPr>
      <w:b/>
      <w:bCs/>
      <w:i/>
      <w:iCs/>
      <w:color w:val="auto"/>
    </w:rPr>
  </w:style>
  <w:style w:type="paragraph" w:styleId="IntenseQuote">
    <w:name w:val="Intense Quote"/>
    <w:basedOn w:val="Normal"/>
    <w:next w:val="Normal"/>
    <w:link w:val="IntenseQuoteChar"/>
    <w:uiPriority w:val="30"/>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link w:val="NoSpacingChar"/>
    <w:uiPriority w:val="1"/>
    <w:qFormat/>
    <w:rsid w:val="003400F1"/>
    <w:pPr>
      <w:spacing w:after="0" w:line="240" w:lineRule="auto"/>
    </w:p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customStyle="1" w:styleId="BasicParagraph">
    <w:name w:val="[Basic Paragraph]"/>
    <w:basedOn w:val="Normal"/>
    <w:uiPriority w:val="99"/>
    <w:rsid w:val="00053EDE"/>
    <w:pPr>
      <w:widowControl w:val="0"/>
      <w:autoSpaceDE w:val="0"/>
      <w:autoSpaceDN w:val="0"/>
      <w:adjustRightInd w:val="0"/>
      <w:spacing w:before="0"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053ED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53EDE"/>
  </w:style>
  <w:style w:type="paragraph" w:styleId="Footer">
    <w:name w:val="footer"/>
    <w:basedOn w:val="Normal"/>
    <w:link w:val="FooterChar"/>
    <w:uiPriority w:val="99"/>
    <w:unhideWhenUsed/>
    <w:rsid w:val="00053ED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53EDE"/>
  </w:style>
  <w:style w:type="paragraph" w:styleId="ListParagraph">
    <w:name w:val="List Paragraph"/>
    <w:basedOn w:val="Normal"/>
    <w:link w:val="ListParagraphChar"/>
    <w:uiPriority w:val="34"/>
    <w:qFormat/>
    <w:rsid w:val="00CA1BFD"/>
    <w:pPr>
      <w:ind w:left="720"/>
      <w:contextualSpacing/>
    </w:pPr>
  </w:style>
  <w:style w:type="paragraph" w:customStyle="1" w:styleId="Default">
    <w:name w:val="Default"/>
    <w:rsid w:val="00CA1BFD"/>
    <w:pPr>
      <w:autoSpaceDE w:val="0"/>
      <w:autoSpaceDN w:val="0"/>
      <w:adjustRightInd w:val="0"/>
      <w:spacing w:after="0" w:line="240" w:lineRule="auto"/>
    </w:pPr>
    <w:rPr>
      <w:rFonts w:ascii="Calibri" w:hAnsi="Calibri" w:cs="Calibri"/>
      <w:color w:val="000000"/>
    </w:rPr>
  </w:style>
  <w:style w:type="character" w:styleId="Hyperlink">
    <w:name w:val="Hyperlink"/>
    <w:basedOn w:val="DefaultParagraphFont"/>
    <w:uiPriority w:val="99"/>
    <w:unhideWhenUsed/>
    <w:rsid w:val="001A515F"/>
    <w:rPr>
      <w:color w:val="0000FF" w:themeColor="hyperlink"/>
      <w:u w:val="single"/>
    </w:rPr>
  </w:style>
  <w:style w:type="character" w:styleId="FollowedHyperlink">
    <w:name w:val="FollowedHyperlink"/>
    <w:basedOn w:val="DefaultParagraphFont"/>
    <w:uiPriority w:val="99"/>
    <w:semiHidden/>
    <w:unhideWhenUsed/>
    <w:rsid w:val="00193848"/>
    <w:rPr>
      <w:color w:val="800080" w:themeColor="followedHyperlink"/>
      <w:u w:val="single"/>
    </w:rPr>
  </w:style>
  <w:style w:type="paragraph" w:styleId="BalloonText">
    <w:name w:val="Balloon Text"/>
    <w:basedOn w:val="Normal"/>
    <w:link w:val="BalloonTextChar"/>
    <w:uiPriority w:val="99"/>
    <w:semiHidden/>
    <w:unhideWhenUsed/>
    <w:rsid w:val="0053712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12C"/>
    <w:rPr>
      <w:rFonts w:ascii="Segoe UI" w:hAnsi="Segoe UI" w:cs="Segoe UI"/>
      <w:sz w:val="18"/>
      <w:szCs w:val="18"/>
    </w:rPr>
  </w:style>
  <w:style w:type="character" w:customStyle="1" w:styleId="ListParagraphChar">
    <w:name w:val="List Paragraph Char"/>
    <w:basedOn w:val="DefaultParagraphFont"/>
    <w:link w:val="ListParagraph"/>
    <w:uiPriority w:val="34"/>
    <w:locked/>
    <w:rsid w:val="00A541DC"/>
  </w:style>
  <w:style w:type="paragraph" w:customStyle="1" w:styleId="CandidateBrief">
    <w:name w:val="Candidate Brief"/>
    <w:basedOn w:val="NoSpacing"/>
    <w:link w:val="CandidateBriefChar"/>
    <w:rsid w:val="00F84994"/>
    <w:pPr>
      <w:spacing w:line="276" w:lineRule="auto"/>
      <w:jc w:val="both"/>
    </w:pPr>
  </w:style>
  <w:style w:type="paragraph" w:customStyle="1" w:styleId="2MainHeadings">
    <w:name w:val="2. Main Headings"/>
    <w:basedOn w:val="NoSpacing"/>
    <w:next w:val="NoSpacing"/>
    <w:link w:val="2MainHeadingsChar"/>
    <w:qFormat/>
    <w:rsid w:val="00064142"/>
    <w:pPr>
      <w:spacing w:line="276" w:lineRule="auto"/>
      <w:outlineLvl w:val="1"/>
    </w:pPr>
    <w:rPr>
      <w:b/>
      <w:sz w:val="32"/>
      <w:szCs w:val="32"/>
    </w:rPr>
  </w:style>
  <w:style w:type="character" w:customStyle="1" w:styleId="NoSpacingChar">
    <w:name w:val="No Spacing Char"/>
    <w:basedOn w:val="DefaultParagraphFont"/>
    <w:link w:val="NoSpacing"/>
    <w:uiPriority w:val="1"/>
    <w:rsid w:val="00F84994"/>
  </w:style>
  <w:style w:type="character" w:customStyle="1" w:styleId="CandidateBriefChar">
    <w:name w:val="Candidate Brief Char"/>
    <w:basedOn w:val="NoSpacingChar"/>
    <w:link w:val="CandidateBrief"/>
    <w:rsid w:val="00F84994"/>
  </w:style>
  <w:style w:type="paragraph" w:customStyle="1" w:styleId="3QuestionsSubHeadings">
    <w:name w:val="3. Questions &amp; Sub Headings"/>
    <w:basedOn w:val="NoSpacing"/>
    <w:next w:val="NoSpacing"/>
    <w:link w:val="3QuestionsSubHeadingsChar"/>
    <w:qFormat/>
    <w:rsid w:val="00064142"/>
    <w:pPr>
      <w:spacing w:line="276" w:lineRule="auto"/>
      <w:outlineLvl w:val="2"/>
    </w:pPr>
    <w:rPr>
      <w:b/>
    </w:rPr>
  </w:style>
  <w:style w:type="character" w:customStyle="1" w:styleId="2MainHeadingsChar">
    <w:name w:val="2. Main Headings Char"/>
    <w:basedOn w:val="NoSpacingChar"/>
    <w:link w:val="2MainHeadings"/>
    <w:rsid w:val="00064142"/>
    <w:rPr>
      <w:b/>
      <w:sz w:val="32"/>
      <w:szCs w:val="32"/>
    </w:rPr>
  </w:style>
  <w:style w:type="paragraph" w:customStyle="1" w:styleId="4MainContent">
    <w:name w:val="4. Main Content"/>
    <w:basedOn w:val="NoSpacing"/>
    <w:next w:val="NoSpacing"/>
    <w:link w:val="4MainContentChar"/>
    <w:qFormat/>
    <w:rsid w:val="00064142"/>
    <w:pPr>
      <w:spacing w:line="276" w:lineRule="auto"/>
      <w:outlineLvl w:val="3"/>
    </w:pPr>
  </w:style>
  <w:style w:type="character" w:customStyle="1" w:styleId="3QuestionsSubHeadingsChar">
    <w:name w:val="3. Questions &amp; Sub Headings Char"/>
    <w:basedOn w:val="NoSpacingChar"/>
    <w:link w:val="3QuestionsSubHeadings"/>
    <w:rsid w:val="00064142"/>
    <w:rPr>
      <w:b/>
    </w:rPr>
  </w:style>
  <w:style w:type="paragraph" w:customStyle="1" w:styleId="5BulletPoints">
    <w:name w:val="5. Bullet Points"/>
    <w:basedOn w:val="NoSpacing"/>
    <w:link w:val="5BulletPointsChar"/>
    <w:qFormat/>
    <w:rsid w:val="00F84994"/>
    <w:pPr>
      <w:numPr>
        <w:numId w:val="3"/>
      </w:numPr>
      <w:spacing w:line="276" w:lineRule="auto"/>
      <w:jc w:val="both"/>
    </w:pPr>
  </w:style>
  <w:style w:type="character" w:customStyle="1" w:styleId="4MainContentChar">
    <w:name w:val="4. Main Content Char"/>
    <w:basedOn w:val="NoSpacingChar"/>
    <w:link w:val="4MainContent"/>
    <w:rsid w:val="00064142"/>
  </w:style>
  <w:style w:type="character" w:customStyle="1" w:styleId="5BulletPointsChar">
    <w:name w:val="5. Bullet Points Char"/>
    <w:basedOn w:val="NoSpacingChar"/>
    <w:link w:val="5BulletPoints"/>
    <w:rsid w:val="00F84994"/>
  </w:style>
  <w:style w:type="paragraph" w:customStyle="1" w:styleId="1CoverPage">
    <w:name w:val="1. Cover Page"/>
    <w:basedOn w:val="Normal"/>
    <w:link w:val="1CoverPageChar"/>
    <w:qFormat/>
    <w:rsid w:val="00974843"/>
    <w:rPr>
      <w:b/>
      <w:color w:val="FFFFFF" w:themeColor="background1"/>
      <w:sz w:val="32"/>
      <w:szCs w:val="32"/>
      <w14:textOutline w14:w="9525" w14:cap="flat" w14:cmpd="sng" w14:algn="ctr">
        <w14:noFill/>
        <w14:prstDash w14:val="solid"/>
        <w14:round/>
      </w14:textOutline>
    </w:rPr>
  </w:style>
  <w:style w:type="character" w:customStyle="1" w:styleId="1CoverPageChar">
    <w:name w:val="1. Cover Page Char"/>
    <w:basedOn w:val="DefaultParagraphFont"/>
    <w:link w:val="1CoverPage"/>
    <w:rsid w:val="00974843"/>
    <w:rPr>
      <w:b/>
      <w:color w:val="FFFFFF" w:themeColor="background1"/>
      <w:sz w:val="32"/>
      <w:szCs w:val="32"/>
      <w14:textOutline w14:w="9525" w14:cap="flat" w14:cmpd="sng" w14:algn="ctr">
        <w14:noFill/>
        <w14:prstDash w14:val="solid"/>
        <w14:round/>
      </w14:textOutline>
    </w:rPr>
  </w:style>
  <w:style w:type="character" w:styleId="CommentReference">
    <w:name w:val="annotation reference"/>
    <w:basedOn w:val="DefaultParagraphFont"/>
    <w:uiPriority w:val="99"/>
    <w:semiHidden/>
    <w:unhideWhenUsed/>
    <w:rsid w:val="001767A0"/>
    <w:rPr>
      <w:sz w:val="16"/>
      <w:szCs w:val="16"/>
    </w:rPr>
  </w:style>
  <w:style w:type="paragraph" w:styleId="CommentText">
    <w:name w:val="annotation text"/>
    <w:basedOn w:val="Normal"/>
    <w:link w:val="CommentTextChar"/>
    <w:uiPriority w:val="99"/>
    <w:unhideWhenUsed/>
    <w:rsid w:val="001767A0"/>
    <w:pPr>
      <w:spacing w:line="240" w:lineRule="auto"/>
    </w:pPr>
    <w:rPr>
      <w:sz w:val="20"/>
      <w:szCs w:val="20"/>
    </w:rPr>
  </w:style>
  <w:style w:type="character" w:customStyle="1" w:styleId="CommentTextChar">
    <w:name w:val="Comment Text Char"/>
    <w:basedOn w:val="DefaultParagraphFont"/>
    <w:link w:val="CommentText"/>
    <w:uiPriority w:val="99"/>
    <w:rsid w:val="001767A0"/>
    <w:rPr>
      <w:sz w:val="20"/>
      <w:szCs w:val="20"/>
    </w:rPr>
  </w:style>
  <w:style w:type="paragraph" w:styleId="CommentSubject">
    <w:name w:val="annotation subject"/>
    <w:basedOn w:val="CommentText"/>
    <w:next w:val="CommentText"/>
    <w:link w:val="CommentSubjectChar"/>
    <w:uiPriority w:val="99"/>
    <w:semiHidden/>
    <w:unhideWhenUsed/>
    <w:rsid w:val="001767A0"/>
    <w:rPr>
      <w:b/>
      <w:bCs/>
    </w:rPr>
  </w:style>
  <w:style w:type="character" w:customStyle="1" w:styleId="CommentSubjectChar">
    <w:name w:val="Comment Subject Char"/>
    <w:basedOn w:val="CommentTextChar"/>
    <w:link w:val="CommentSubject"/>
    <w:uiPriority w:val="99"/>
    <w:semiHidden/>
    <w:rsid w:val="001767A0"/>
    <w:rPr>
      <w:b/>
      <w:bCs/>
      <w:sz w:val="20"/>
      <w:szCs w:val="20"/>
    </w:rPr>
  </w:style>
  <w:style w:type="character" w:styleId="Strong">
    <w:name w:val="Strong"/>
    <w:basedOn w:val="DefaultParagraphFont"/>
    <w:uiPriority w:val="22"/>
    <w:qFormat/>
    <w:rsid w:val="006C6525"/>
    <w:rPr>
      <w:b/>
      <w:bCs/>
    </w:rPr>
  </w:style>
  <w:style w:type="paragraph" w:customStyle="1" w:styleId="JobTitle">
    <w:name w:val="Job Title"/>
    <w:aliases w:val="Faculty/Service"/>
    <w:basedOn w:val="1CoverPage"/>
    <w:link w:val="JobTitleChar"/>
    <w:rsid w:val="00064142"/>
    <w:pPr>
      <w:outlineLvl w:val="0"/>
    </w:pPr>
    <w:rPr>
      <w:lang w:eastAsia="en-GB"/>
    </w:rPr>
  </w:style>
  <w:style w:type="character" w:customStyle="1" w:styleId="JobTitleChar">
    <w:name w:val="Job Title Char"/>
    <w:aliases w:val="Faculty/Service Char"/>
    <w:basedOn w:val="1CoverPageChar"/>
    <w:link w:val="JobTitle"/>
    <w:rsid w:val="00064142"/>
    <w:rPr>
      <w:b/>
      <w:color w:val="FFFFFF" w:themeColor="background1"/>
      <w:sz w:val="32"/>
      <w:szCs w:val="32"/>
      <w:lang w:eastAsia="en-GB"/>
      <w14:textOutline w14:w="9525" w14:cap="flat" w14:cmpd="sng" w14:algn="ctr">
        <w14:noFill/>
        <w14:prstDash w14:val="solid"/>
        <w14:round/>
      </w14:textOutline>
    </w:rPr>
  </w:style>
  <w:style w:type="paragraph" w:customStyle="1" w:styleId="JobTitleFacultyService">
    <w:name w:val="Job Title Faculty Service"/>
    <w:basedOn w:val="JobTitle"/>
    <w:next w:val="NoSpacing"/>
    <w:link w:val="JobTitleFacultyServiceChar"/>
    <w:qFormat/>
    <w:rsid w:val="00064142"/>
    <w:rPr>
      <w:noProof/>
      <w:color w:val="auto"/>
      <w:sz w:val="36"/>
      <w:szCs w:val="36"/>
    </w:rPr>
  </w:style>
  <w:style w:type="character" w:customStyle="1" w:styleId="JobTitleFacultyServiceChar">
    <w:name w:val="Job Title Faculty Service Char"/>
    <w:basedOn w:val="JobTitleChar"/>
    <w:link w:val="JobTitleFacultyService"/>
    <w:rsid w:val="00064142"/>
    <w:rPr>
      <w:b/>
      <w:noProof/>
      <w:color w:val="FFFFFF" w:themeColor="background1"/>
      <w:sz w:val="36"/>
      <w:szCs w:val="36"/>
      <w:lang w:eastAsia="en-GB"/>
      <w14:textOutline w14:w="9525" w14:cap="flat" w14:cmpd="sng" w14:algn="ctr">
        <w14:noFill/>
        <w14:prstDash w14:val="solid"/>
        <w14:round/>
      </w14:textOutline>
    </w:rPr>
  </w:style>
  <w:style w:type="character" w:customStyle="1" w:styleId="UnresolvedMention1">
    <w:name w:val="Unresolved Mention1"/>
    <w:basedOn w:val="DefaultParagraphFont"/>
    <w:uiPriority w:val="99"/>
    <w:semiHidden/>
    <w:unhideWhenUsed/>
    <w:rsid w:val="00313C13"/>
    <w:rPr>
      <w:color w:val="605E5C"/>
      <w:shd w:val="clear" w:color="auto" w:fill="E1DFDD"/>
    </w:rPr>
  </w:style>
  <w:style w:type="character" w:customStyle="1" w:styleId="UnresolvedMention2">
    <w:name w:val="Unresolved Mention2"/>
    <w:basedOn w:val="DefaultParagraphFont"/>
    <w:uiPriority w:val="99"/>
    <w:semiHidden/>
    <w:unhideWhenUsed/>
    <w:rsid w:val="003D68BC"/>
    <w:rPr>
      <w:color w:val="605E5C"/>
      <w:shd w:val="clear" w:color="auto" w:fill="E1DFDD"/>
    </w:rPr>
  </w:style>
  <w:style w:type="paragraph" w:styleId="Revision">
    <w:name w:val="Revision"/>
    <w:hidden/>
    <w:uiPriority w:val="99"/>
    <w:semiHidden/>
    <w:rsid w:val="00E016BD"/>
    <w:pPr>
      <w:spacing w:after="0" w:line="240" w:lineRule="auto"/>
    </w:pPr>
  </w:style>
  <w:style w:type="character" w:styleId="UnresolvedMention">
    <w:name w:val="Unresolved Mention"/>
    <w:basedOn w:val="DefaultParagraphFont"/>
    <w:uiPriority w:val="99"/>
    <w:semiHidden/>
    <w:unhideWhenUsed/>
    <w:rsid w:val="00C414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037">
      <w:bodyDiv w:val="1"/>
      <w:marLeft w:val="0"/>
      <w:marRight w:val="0"/>
      <w:marTop w:val="0"/>
      <w:marBottom w:val="0"/>
      <w:divBdr>
        <w:top w:val="none" w:sz="0" w:space="0" w:color="auto"/>
        <w:left w:val="none" w:sz="0" w:space="0" w:color="auto"/>
        <w:bottom w:val="none" w:sz="0" w:space="0" w:color="auto"/>
        <w:right w:val="none" w:sz="0" w:space="0" w:color="auto"/>
      </w:divBdr>
    </w:div>
    <w:div w:id="158010156">
      <w:bodyDiv w:val="1"/>
      <w:marLeft w:val="0"/>
      <w:marRight w:val="0"/>
      <w:marTop w:val="0"/>
      <w:marBottom w:val="0"/>
      <w:divBdr>
        <w:top w:val="none" w:sz="0" w:space="0" w:color="auto"/>
        <w:left w:val="none" w:sz="0" w:space="0" w:color="auto"/>
        <w:bottom w:val="none" w:sz="0" w:space="0" w:color="auto"/>
        <w:right w:val="none" w:sz="0" w:space="0" w:color="auto"/>
      </w:divBdr>
      <w:divsChild>
        <w:div w:id="1899825827">
          <w:marLeft w:val="0"/>
          <w:marRight w:val="0"/>
          <w:marTop w:val="0"/>
          <w:marBottom w:val="0"/>
          <w:divBdr>
            <w:top w:val="none" w:sz="0" w:space="0" w:color="auto"/>
            <w:left w:val="none" w:sz="0" w:space="0" w:color="auto"/>
            <w:bottom w:val="none" w:sz="0" w:space="0" w:color="auto"/>
            <w:right w:val="none" w:sz="0" w:space="0" w:color="auto"/>
          </w:divBdr>
        </w:div>
        <w:div w:id="680473225">
          <w:marLeft w:val="0"/>
          <w:marRight w:val="0"/>
          <w:marTop w:val="0"/>
          <w:marBottom w:val="0"/>
          <w:divBdr>
            <w:top w:val="none" w:sz="0" w:space="0" w:color="auto"/>
            <w:left w:val="none" w:sz="0" w:space="0" w:color="auto"/>
            <w:bottom w:val="none" w:sz="0" w:space="0" w:color="auto"/>
            <w:right w:val="none" w:sz="0" w:space="0" w:color="auto"/>
          </w:divBdr>
        </w:div>
        <w:div w:id="1074938572">
          <w:marLeft w:val="0"/>
          <w:marRight w:val="0"/>
          <w:marTop w:val="0"/>
          <w:marBottom w:val="0"/>
          <w:divBdr>
            <w:top w:val="none" w:sz="0" w:space="0" w:color="auto"/>
            <w:left w:val="none" w:sz="0" w:space="0" w:color="auto"/>
            <w:bottom w:val="none" w:sz="0" w:space="0" w:color="auto"/>
            <w:right w:val="none" w:sz="0" w:space="0" w:color="auto"/>
          </w:divBdr>
        </w:div>
        <w:div w:id="807549260">
          <w:marLeft w:val="0"/>
          <w:marRight w:val="0"/>
          <w:marTop w:val="0"/>
          <w:marBottom w:val="0"/>
          <w:divBdr>
            <w:top w:val="none" w:sz="0" w:space="0" w:color="auto"/>
            <w:left w:val="none" w:sz="0" w:space="0" w:color="auto"/>
            <w:bottom w:val="none" w:sz="0" w:space="0" w:color="auto"/>
            <w:right w:val="none" w:sz="0" w:space="0" w:color="auto"/>
          </w:divBdr>
        </w:div>
        <w:div w:id="378894540">
          <w:marLeft w:val="0"/>
          <w:marRight w:val="0"/>
          <w:marTop w:val="0"/>
          <w:marBottom w:val="0"/>
          <w:divBdr>
            <w:top w:val="none" w:sz="0" w:space="0" w:color="auto"/>
            <w:left w:val="none" w:sz="0" w:space="0" w:color="auto"/>
            <w:bottom w:val="none" w:sz="0" w:space="0" w:color="auto"/>
            <w:right w:val="none" w:sz="0" w:space="0" w:color="auto"/>
          </w:divBdr>
        </w:div>
        <w:div w:id="2021160122">
          <w:marLeft w:val="0"/>
          <w:marRight w:val="0"/>
          <w:marTop w:val="0"/>
          <w:marBottom w:val="0"/>
          <w:divBdr>
            <w:top w:val="none" w:sz="0" w:space="0" w:color="auto"/>
            <w:left w:val="none" w:sz="0" w:space="0" w:color="auto"/>
            <w:bottom w:val="none" w:sz="0" w:space="0" w:color="auto"/>
            <w:right w:val="none" w:sz="0" w:space="0" w:color="auto"/>
          </w:divBdr>
        </w:div>
        <w:div w:id="2071690882">
          <w:marLeft w:val="0"/>
          <w:marRight w:val="0"/>
          <w:marTop w:val="0"/>
          <w:marBottom w:val="0"/>
          <w:divBdr>
            <w:top w:val="none" w:sz="0" w:space="0" w:color="auto"/>
            <w:left w:val="none" w:sz="0" w:space="0" w:color="auto"/>
            <w:bottom w:val="none" w:sz="0" w:space="0" w:color="auto"/>
            <w:right w:val="none" w:sz="0" w:space="0" w:color="auto"/>
          </w:divBdr>
        </w:div>
        <w:div w:id="461509576">
          <w:marLeft w:val="0"/>
          <w:marRight w:val="0"/>
          <w:marTop w:val="0"/>
          <w:marBottom w:val="0"/>
          <w:divBdr>
            <w:top w:val="none" w:sz="0" w:space="0" w:color="auto"/>
            <w:left w:val="none" w:sz="0" w:space="0" w:color="auto"/>
            <w:bottom w:val="none" w:sz="0" w:space="0" w:color="auto"/>
            <w:right w:val="none" w:sz="0" w:space="0" w:color="auto"/>
          </w:divBdr>
        </w:div>
        <w:div w:id="379400219">
          <w:marLeft w:val="0"/>
          <w:marRight w:val="0"/>
          <w:marTop w:val="0"/>
          <w:marBottom w:val="0"/>
          <w:divBdr>
            <w:top w:val="none" w:sz="0" w:space="0" w:color="auto"/>
            <w:left w:val="none" w:sz="0" w:space="0" w:color="auto"/>
            <w:bottom w:val="none" w:sz="0" w:space="0" w:color="auto"/>
            <w:right w:val="none" w:sz="0" w:space="0" w:color="auto"/>
          </w:divBdr>
        </w:div>
        <w:div w:id="1665663797">
          <w:marLeft w:val="0"/>
          <w:marRight w:val="0"/>
          <w:marTop w:val="0"/>
          <w:marBottom w:val="0"/>
          <w:divBdr>
            <w:top w:val="none" w:sz="0" w:space="0" w:color="auto"/>
            <w:left w:val="none" w:sz="0" w:space="0" w:color="auto"/>
            <w:bottom w:val="none" w:sz="0" w:space="0" w:color="auto"/>
            <w:right w:val="none" w:sz="0" w:space="0" w:color="auto"/>
          </w:divBdr>
        </w:div>
        <w:div w:id="1352343041">
          <w:marLeft w:val="0"/>
          <w:marRight w:val="0"/>
          <w:marTop w:val="0"/>
          <w:marBottom w:val="0"/>
          <w:divBdr>
            <w:top w:val="none" w:sz="0" w:space="0" w:color="auto"/>
            <w:left w:val="none" w:sz="0" w:space="0" w:color="auto"/>
            <w:bottom w:val="none" w:sz="0" w:space="0" w:color="auto"/>
            <w:right w:val="none" w:sz="0" w:space="0" w:color="auto"/>
          </w:divBdr>
        </w:div>
        <w:div w:id="751660965">
          <w:marLeft w:val="0"/>
          <w:marRight w:val="0"/>
          <w:marTop w:val="0"/>
          <w:marBottom w:val="0"/>
          <w:divBdr>
            <w:top w:val="none" w:sz="0" w:space="0" w:color="auto"/>
            <w:left w:val="none" w:sz="0" w:space="0" w:color="auto"/>
            <w:bottom w:val="none" w:sz="0" w:space="0" w:color="auto"/>
            <w:right w:val="none" w:sz="0" w:space="0" w:color="auto"/>
          </w:divBdr>
        </w:div>
        <w:div w:id="844787284">
          <w:marLeft w:val="0"/>
          <w:marRight w:val="0"/>
          <w:marTop w:val="0"/>
          <w:marBottom w:val="0"/>
          <w:divBdr>
            <w:top w:val="none" w:sz="0" w:space="0" w:color="auto"/>
            <w:left w:val="none" w:sz="0" w:space="0" w:color="auto"/>
            <w:bottom w:val="none" w:sz="0" w:space="0" w:color="auto"/>
            <w:right w:val="none" w:sz="0" w:space="0" w:color="auto"/>
          </w:divBdr>
        </w:div>
        <w:div w:id="1134717409">
          <w:marLeft w:val="0"/>
          <w:marRight w:val="0"/>
          <w:marTop w:val="0"/>
          <w:marBottom w:val="0"/>
          <w:divBdr>
            <w:top w:val="none" w:sz="0" w:space="0" w:color="auto"/>
            <w:left w:val="none" w:sz="0" w:space="0" w:color="auto"/>
            <w:bottom w:val="none" w:sz="0" w:space="0" w:color="auto"/>
            <w:right w:val="none" w:sz="0" w:space="0" w:color="auto"/>
          </w:divBdr>
        </w:div>
        <w:div w:id="1914390641">
          <w:marLeft w:val="0"/>
          <w:marRight w:val="0"/>
          <w:marTop w:val="0"/>
          <w:marBottom w:val="0"/>
          <w:divBdr>
            <w:top w:val="none" w:sz="0" w:space="0" w:color="auto"/>
            <w:left w:val="none" w:sz="0" w:space="0" w:color="auto"/>
            <w:bottom w:val="none" w:sz="0" w:space="0" w:color="auto"/>
            <w:right w:val="none" w:sz="0" w:space="0" w:color="auto"/>
          </w:divBdr>
        </w:div>
        <w:div w:id="1817449142">
          <w:marLeft w:val="0"/>
          <w:marRight w:val="0"/>
          <w:marTop w:val="0"/>
          <w:marBottom w:val="0"/>
          <w:divBdr>
            <w:top w:val="none" w:sz="0" w:space="0" w:color="auto"/>
            <w:left w:val="none" w:sz="0" w:space="0" w:color="auto"/>
            <w:bottom w:val="none" w:sz="0" w:space="0" w:color="auto"/>
            <w:right w:val="none" w:sz="0" w:space="0" w:color="auto"/>
          </w:divBdr>
        </w:div>
        <w:div w:id="980188706">
          <w:marLeft w:val="0"/>
          <w:marRight w:val="0"/>
          <w:marTop w:val="0"/>
          <w:marBottom w:val="0"/>
          <w:divBdr>
            <w:top w:val="none" w:sz="0" w:space="0" w:color="auto"/>
            <w:left w:val="none" w:sz="0" w:space="0" w:color="auto"/>
            <w:bottom w:val="none" w:sz="0" w:space="0" w:color="auto"/>
            <w:right w:val="none" w:sz="0" w:space="0" w:color="auto"/>
          </w:divBdr>
        </w:div>
      </w:divsChild>
    </w:div>
    <w:div w:id="213464661">
      <w:bodyDiv w:val="1"/>
      <w:marLeft w:val="0"/>
      <w:marRight w:val="0"/>
      <w:marTop w:val="0"/>
      <w:marBottom w:val="0"/>
      <w:divBdr>
        <w:top w:val="none" w:sz="0" w:space="0" w:color="auto"/>
        <w:left w:val="none" w:sz="0" w:space="0" w:color="auto"/>
        <w:bottom w:val="none" w:sz="0" w:space="0" w:color="auto"/>
        <w:right w:val="none" w:sz="0" w:space="0" w:color="auto"/>
      </w:divBdr>
      <w:divsChild>
        <w:div w:id="1733965239">
          <w:marLeft w:val="0"/>
          <w:marRight w:val="0"/>
          <w:marTop w:val="0"/>
          <w:marBottom w:val="0"/>
          <w:divBdr>
            <w:top w:val="none" w:sz="0" w:space="0" w:color="auto"/>
            <w:left w:val="none" w:sz="0" w:space="0" w:color="auto"/>
            <w:bottom w:val="none" w:sz="0" w:space="0" w:color="auto"/>
            <w:right w:val="none" w:sz="0" w:space="0" w:color="auto"/>
          </w:divBdr>
          <w:divsChild>
            <w:div w:id="978461941">
              <w:marLeft w:val="0"/>
              <w:marRight w:val="0"/>
              <w:marTop w:val="0"/>
              <w:marBottom w:val="0"/>
              <w:divBdr>
                <w:top w:val="none" w:sz="0" w:space="0" w:color="auto"/>
                <w:left w:val="none" w:sz="0" w:space="0" w:color="auto"/>
                <w:bottom w:val="none" w:sz="0" w:space="0" w:color="auto"/>
                <w:right w:val="none" w:sz="0" w:space="0" w:color="auto"/>
              </w:divBdr>
            </w:div>
          </w:divsChild>
        </w:div>
        <w:div w:id="930313578">
          <w:marLeft w:val="0"/>
          <w:marRight w:val="0"/>
          <w:marTop w:val="0"/>
          <w:marBottom w:val="0"/>
          <w:divBdr>
            <w:top w:val="none" w:sz="0" w:space="0" w:color="auto"/>
            <w:left w:val="none" w:sz="0" w:space="0" w:color="auto"/>
            <w:bottom w:val="none" w:sz="0" w:space="0" w:color="auto"/>
            <w:right w:val="none" w:sz="0" w:space="0" w:color="auto"/>
          </w:divBdr>
          <w:divsChild>
            <w:div w:id="501513699">
              <w:marLeft w:val="0"/>
              <w:marRight w:val="0"/>
              <w:marTop w:val="0"/>
              <w:marBottom w:val="0"/>
              <w:divBdr>
                <w:top w:val="none" w:sz="0" w:space="0" w:color="auto"/>
                <w:left w:val="none" w:sz="0" w:space="0" w:color="auto"/>
                <w:bottom w:val="none" w:sz="0" w:space="0" w:color="auto"/>
                <w:right w:val="none" w:sz="0" w:space="0" w:color="auto"/>
              </w:divBdr>
            </w:div>
            <w:div w:id="657465899">
              <w:marLeft w:val="0"/>
              <w:marRight w:val="0"/>
              <w:marTop w:val="0"/>
              <w:marBottom w:val="0"/>
              <w:divBdr>
                <w:top w:val="none" w:sz="0" w:space="0" w:color="auto"/>
                <w:left w:val="none" w:sz="0" w:space="0" w:color="auto"/>
                <w:bottom w:val="none" w:sz="0" w:space="0" w:color="auto"/>
                <w:right w:val="none" w:sz="0" w:space="0" w:color="auto"/>
              </w:divBdr>
            </w:div>
            <w:div w:id="2027517833">
              <w:marLeft w:val="0"/>
              <w:marRight w:val="0"/>
              <w:marTop w:val="0"/>
              <w:marBottom w:val="0"/>
              <w:divBdr>
                <w:top w:val="none" w:sz="0" w:space="0" w:color="auto"/>
                <w:left w:val="none" w:sz="0" w:space="0" w:color="auto"/>
                <w:bottom w:val="none" w:sz="0" w:space="0" w:color="auto"/>
                <w:right w:val="none" w:sz="0" w:space="0" w:color="auto"/>
              </w:divBdr>
            </w:div>
            <w:div w:id="1836459385">
              <w:marLeft w:val="0"/>
              <w:marRight w:val="0"/>
              <w:marTop w:val="0"/>
              <w:marBottom w:val="0"/>
              <w:divBdr>
                <w:top w:val="none" w:sz="0" w:space="0" w:color="auto"/>
                <w:left w:val="none" w:sz="0" w:space="0" w:color="auto"/>
                <w:bottom w:val="none" w:sz="0" w:space="0" w:color="auto"/>
                <w:right w:val="none" w:sz="0" w:space="0" w:color="auto"/>
              </w:divBdr>
            </w:div>
            <w:div w:id="1070426586">
              <w:marLeft w:val="0"/>
              <w:marRight w:val="0"/>
              <w:marTop w:val="0"/>
              <w:marBottom w:val="0"/>
              <w:divBdr>
                <w:top w:val="none" w:sz="0" w:space="0" w:color="auto"/>
                <w:left w:val="none" w:sz="0" w:space="0" w:color="auto"/>
                <w:bottom w:val="none" w:sz="0" w:space="0" w:color="auto"/>
                <w:right w:val="none" w:sz="0" w:space="0" w:color="auto"/>
              </w:divBdr>
            </w:div>
            <w:div w:id="2133402059">
              <w:marLeft w:val="0"/>
              <w:marRight w:val="0"/>
              <w:marTop w:val="0"/>
              <w:marBottom w:val="0"/>
              <w:divBdr>
                <w:top w:val="none" w:sz="0" w:space="0" w:color="auto"/>
                <w:left w:val="none" w:sz="0" w:space="0" w:color="auto"/>
                <w:bottom w:val="none" w:sz="0" w:space="0" w:color="auto"/>
                <w:right w:val="none" w:sz="0" w:space="0" w:color="auto"/>
              </w:divBdr>
            </w:div>
            <w:div w:id="381902104">
              <w:marLeft w:val="0"/>
              <w:marRight w:val="0"/>
              <w:marTop w:val="0"/>
              <w:marBottom w:val="0"/>
              <w:divBdr>
                <w:top w:val="none" w:sz="0" w:space="0" w:color="auto"/>
                <w:left w:val="none" w:sz="0" w:space="0" w:color="auto"/>
                <w:bottom w:val="none" w:sz="0" w:space="0" w:color="auto"/>
                <w:right w:val="none" w:sz="0" w:space="0" w:color="auto"/>
              </w:divBdr>
            </w:div>
            <w:div w:id="2094469601">
              <w:marLeft w:val="0"/>
              <w:marRight w:val="0"/>
              <w:marTop w:val="0"/>
              <w:marBottom w:val="0"/>
              <w:divBdr>
                <w:top w:val="none" w:sz="0" w:space="0" w:color="auto"/>
                <w:left w:val="none" w:sz="0" w:space="0" w:color="auto"/>
                <w:bottom w:val="none" w:sz="0" w:space="0" w:color="auto"/>
                <w:right w:val="none" w:sz="0" w:space="0" w:color="auto"/>
              </w:divBdr>
            </w:div>
            <w:div w:id="1957442477">
              <w:marLeft w:val="0"/>
              <w:marRight w:val="0"/>
              <w:marTop w:val="0"/>
              <w:marBottom w:val="0"/>
              <w:divBdr>
                <w:top w:val="none" w:sz="0" w:space="0" w:color="auto"/>
                <w:left w:val="none" w:sz="0" w:space="0" w:color="auto"/>
                <w:bottom w:val="none" w:sz="0" w:space="0" w:color="auto"/>
                <w:right w:val="none" w:sz="0" w:space="0" w:color="auto"/>
              </w:divBdr>
            </w:div>
            <w:div w:id="1361323400">
              <w:marLeft w:val="0"/>
              <w:marRight w:val="0"/>
              <w:marTop w:val="0"/>
              <w:marBottom w:val="0"/>
              <w:divBdr>
                <w:top w:val="none" w:sz="0" w:space="0" w:color="auto"/>
                <w:left w:val="none" w:sz="0" w:space="0" w:color="auto"/>
                <w:bottom w:val="none" w:sz="0" w:space="0" w:color="auto"/>
                <w:right w:val="none" w:sz="0" w:space="0" w:color="auto"/>
              </w:divBdr>
            </w:div>
            <w:div w:id="919219476">
              <w:marLeft w:val="0"/>
              <w:marRight w:val="0"/>
              <w:marTop w:val="0"/>
              <w:marBottom w:val="0"/>
              <w:divBdr>
                <w:top w:val="none" w:sz="0" w:space="0" w:color="auto"/>
                <w:left w:val="none" w:sz="0" w:space="0" w:color="auto"/>
                <w:bottom w:val="none" w:sz="0" w:space="0" w:color="auto"/>
                <w:right w:val="none" w:sz="0" w:space="0" w:color="auto"/>
              </w:divBdr>
            </w:div>
            <w:div w:id="1421676416">
              <w:marLeft w:val="0"/>
              <w:marRight w:val="0"/>
              <w:marTop w:val="0"/>
              <w:marBottom w:val="0"/>
              <w:divBdr>
                <w:top w:val="none" w:sz="0" w:space="0" w:color="auto"/>
                <w:left w:val="none" w:sz="0" w:space="0" w:color="auto"/>
                <w:bottom w:val="none" w:sz="0" w:space="0" w:color="auto"/>
                <w:right w:val="none" w:sz="0" w:space="0" w:color="auto"/>
              </w:divBdr>
            </w:div>
            <w:div w:id="1713580931">
              <w:marLeft w:val="0"/>
              <w:marRight w:val="0"/>
              <w:marTop w:val="0"/>
              <w:marBottom w:val="0"/>
              <w:divBdr>
                <w:top w:val="none" w:sz="0" w:space="0" w:color="auto"/>
                <w:left w:val="none" w:sz="0" w:space="0" w:color="auto"/>
                <w:bottom w:val="none" w:sz="0" w:space="0" w:color="auto"/>
                <w:right w:val="none" w:sz="0" w:space="0" w:color="auto"/>
              </w:divBdr>
            </w:div>
            <w:div w:id="835999394">
              <w:marLeft w:val="0"/>
              <w:marRight w:val="0"/>
              <w:marTop w:val="0"/>
              <w:marBottom w:val="0"/>
              <w:divBdr>
                <w:top w:val="none" w:sz="0" w:space="0" w:color="auto"/>
                <w:left w:val="none" w:sz="0" w:space="0" w:color="auto"/>
                <w:bottom w:val="none" w:sz="0" w:space="0" w:color="auto"/>
                <w:right w:val="none" w:sz="0" w:space="0" w:color="auto"/>
              </w:divBdr>
            </w:div>
            <w:div w:id="1798837090">
              <w:marLeft w:val="0"/>
              <w:marRight w:val="0"/>
              <w:marTop w:val="0"/>
              <w:marBottom w:val="0"/>
              <w:divBdr>
                <w:top w:val="none" w:sz="0" w:space="0" w:color="auto"/>
                <w:left w:val="none" w:sz="0" w:space="0" w:color="auto"/>
                <w:bottom w:val="none" w:sz="0" w:space="0" w:color="auto"/>
                <w:right w:val="none" w:sz="0" w:space="0" w:color="auto"/>
              </w:divBdr>
            </w:div>
            <w:div w:id="474776">
              <w:marLeft w:val="0"/>
              <w:marRight w:val="0"/>
              <w:marTop w:val="0"/>
              <w:marBottom w:val="0"/>
              <w:divBdr>
                <w:top w:val="none" w:sz="0" w:space="0" w:color="auto"/>
                <w:left w:val="none" w:sz="0" w:space="0" w:color="auto"/>
                <w:bottom w:val="none" w:sz="0" w:space="0" w:color="auto"/>
                <w:right w:val="none" w:sz="0" w:space="0" w:color="auto"/>
              </w:divBdr>
            </w:div>
            <w:div w:id="451632042">
              <w:marLeft w:val="0"/>
              <w:marRight w:val="0"/>
              <w:marTop w:val="0"/>
              <w:marBottom w:val="0"/>
              <w:divBdr>
                <w:top w:val="none" w:sz="0" w:space="0" w:color="auto"/>
                <w:left w:val="none" w:sz="0" w:space="0" w:color="auto"/>
                <w:bottom w:val="none" w:sz="0" w:space="0" w:color="auto"/>
                <w:right w:val="none" w:sz="0" w:space="0" w:color="auto"/>
              </w:divBdr>
            </w:div>
            <w:div w:id="9808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3041">
      <w:bodyDiv w:val="1"/>
      <w:marLeft w:val="0"/>
      <w:marRight w:val="0"/>
      <w:marTop w:val="0"/>
      <w:marBottom w:val="0"/>
      <w:divBdr>
        <w:top w:val="none" w:sz="0" w:space="0" w:color="auto"/>
        <w:left w:val="none" w:sz="0" w:space="0" w:color="auto"/>
        <w:bottom w:val="none" w:sz="0" w:space="0" w:color="auto"/>
        <w:right w:val="none" w:sz="0" w:space="0" w:color="auto"/>
      </w:divBdr>
    </w:div>
    <w:div w:id="277225888">
      <w:bodyDiv w:val="1"/>
      <w:marLeft w:val="0"/>
      <w:marRight w:val="0"/>
      <w:marTop w:val="0"/>
      <w:marBottom w:val="0"/>
      <w:divBdr>
        <w:top w:val="none" w:sz="0" w:space="0" w:color="auto"/>
        <w:left w:val="none" w:sz="0" w:space="0" w:color="auto"/>
        <w:bottom w:val="none" w:sz="0" w:space="0" w:color="auto"/>
        <w:right w:val="none" w:sz="0" w:space="0" w:color="auto"/>
      </w:divBdr>
    </w:div>
    <w:div w:id="277958619">
      <w:bodyDiv w:val="1"/>
      <w:marLeft w:val="0"/>
      <w:marRight w:val="0"/>
      <w:marTop w:val="0"/>
      <w:marBottom w:val="0"/>
      <w:divBdr>
        <w:top w:val="none" w:sz="0" w:space="0" w:color="auto"/>
        <w:left w:val="none" w:sz="0" w:space="0" w:color="auto"/>
        <w:bottom w:val="none" w:sz="0" w:space="0" w:color="auto"/>
        <w:right w:val="none" w:sz="0" w:space="0" w:color="auto"/>
      </w:divBdr>
      <w:divsChild>
        <w:div w:id="671221112">
          <w:marLeft w:val="0"/>
          <w:marRight w:val="0"/>
          <w:marTop w:val="0"/>
          <w:marBottom w:val="0"/>
          <w:divBdr>
            <w:top w:val="none" w:sz="0" w:space="0" w:color="auto"/>
            <w:left w:val="none" w:sz="0" w:space="0" w:color="auto"/>
            <w:bottom w:val="none" w:sz="0" w:space="0" w:color="auto"/>
            <w:right w:val="none" w:sz="0" w:space="0" w:color="auto"/>
          </w:divBdr>
        </w:div>
        <w:div w:id="1874464797">
          <w:marLeft w:val="0"/>
          <w:marRight w:val="0"/>
          <w:marTop w:val="0"/>
          <w:marBottom w:val="0"/>
          <w:divBdr>
            <w:top w:val="none" w:sz="0" w:space="0" w:color="auto"/>
            <w:left w:val="none" w:sz="0" w:space="0" w:color="auto"/>
            <w:bottom w:val="none" w:sz="0" w:space="0" w:color="auto"/>
            <w:right w:val="none" w:sz="0" w:space="0" w:color="auto"/>
          </w:divBdr>
        </w:div>
        <w:div w:id="2138601755">
          <w:marLeft w:val="0"/>
          <w:marRight w:val="0"/>
          <w:marTop w:val="0"/>
          <w:marBottom w:val="0"/>
          <w:divBdr>
            <w:top w:val="none" w:sz="0" w:space="0" w:color="auto"/>
            <w:left w:val="none" w:sz="0" w:space="0" w:color="auto"/>
            <w:bottom w:val="none" w:sz="0" w:space="0" w:color="auto"/>
            <w:right w:val="none" w:sz="0" w:space="0" w:color="auto"/>
          </w:divBdr>
        </w:div>
        <w:div w:id="2021273272">
          <w:marLeft w:val="0"/>
          <w:marRight w:val="0"/>
          <w:marTop w:val="0"/>
          <w:marBottom w:val="0"/>
          <w:divBdr>
            <w:top w:val="none" w:sz="0" w:space="0" w:color="auto"/>
            <w:left w:val="none" w:sz="0" w:space="0" w:color="auto"/>
            <w:bottom w:val="none" w:sz="0" w:space="0" w:color="auto"/>
            <w:right w:val="none" w:sz="0" w:space="0" w:color="auto"/>
          </w:divBdr>
        </w:div>
        <w:div w:id="1851411945">
          <w:marLeft w:val="0"/>
          <w:marRight w:val="0"/>
          <w:marTop w:val="0"/>
          <w:marBottom w:val="0"/>
          <w:divBdr>
            <w:top w:val="none" w:sz="0" w:space="0" w:color="auto"/>
            <w:left w:val="none" w:sz="0" w:space="0" w:color="auto"/>
            <w:bottom w:val="none" w:sz="0" w:space="0" w:color="auto"/>
            <w:right w:val="none" w:sz="0" w:space="0" w:color="auto"/>
          </w:divBdr>
        </w:div>
        <w:div w:id="1991978263">
          <w:marLeft w:val="0"/>
          <w:marRight w:val="0"/>
          <w:marTop w:val="0"/>
          <w:marBottom w:val="0"/>
          <w:divBdr>
            <w:top w:val="none" w:sz="0" w:space="0" w:color="auto"/>
            <w:left w:val="none" w:sz="0" w:space="0" w:color="auto"/>
            <w:bottom w:val="none" w:sz="0" w:space="0" w:color="auto"/>
            <w:right w:val="none" w:sz="0" w:space="0" w:color="auto"/>
          </w:divBdr>
        </w:div>
        <w:div w:id="691300538">
          <w:marLeft w:val="0"/>
          <w:marRight w:val="0"/>
          <w:marTop w:val="0"/>
          <w:marBottom w:val="0"/>
          <w:divBdr>
            <w:top w:val="none" w:sz="0" w:space="0" w:color="auto"/>
            <w:left w:val="none" w:sz="0" w:space="0" w:color="auto"/>
            <w:bottom w:val="none" w:sz="0" w:space="0" w:color="auto"/>
            <w:right w:val="none" w:sz="0" w:space="0" w:color="auto"/>
          </w:divBdr>
        </w:div>
        <w:div w:id="1708407280">
          <w:marLeft w:val="0"/>
          <w:marRight w:val="0"/>
          <w:marTop w:val="0"/>
          <w:marBottom w:val="0"/>
          <w:divBdr>
            <w:top w:val="none" w:sz="0" w:space="0" w:color="auto"/>
            <w:left w:val="none" w:sz="0" w:space="0" w:color="auto"/>
            <w:bottom w:val="none" w:sz="0" w:space="0" w:color="auto"/>
            <w:right w:val="none" w:sz="0" w:space="0" w:color="auto"/>
          </w:divBdr>
        </w:div>
        <w:div w:id="555437716">
          <w:marLeft w:val="0"/>
          <w:marRight w:val="0"/>
          <w:marTop w:val="0"/>
          <w:marBottom w:val="0"/>
          <w:divBdr>
            <w:top w:val="none" w:sz="0" w:space="0" w:color="auto"/>
            <w:left w:val="none" w:sz="0" w:space="0" w:color="auto"/>
            <w:bottom w:val="none" w:sz="0" w:space="0" w:color="auto"/>
            <w:right w:val="none" w:sz="0" w:space="0" w:color="auto"/>
          </w:divBdr>
        </w:div>
        <w:div w:id="1179083078">
          <w:marLeft w:val="0"/>
          <w:marRight w:val="0"/>
          <w:marTop w:val="0"/>
          <w:marBottom w:val="0"/>
          <w:divBdr>
            <w:top w:val="none" w:sz="0" w:space="0" w:color="auto"/>
            <w:left w:val="none" w:sz="0" w:space="0" w:color="auto"/>
            <w:bottom w:val="none" w:sz="0" w:space="0" w:color="auto"/>
            <w:right w:val="none" w:sz="0" w:space="0" w:color="auto"/>
          </w:divBdr>
        </w:div>
        <w:div w:id="1989245102">
          <w:marLeft w:val="0"/>
          <w:marRight w:val="0"/>
          <w:marTop w:val="0"/>
          <w:marBottom w:val="0"/>
          <w:divBdr>
            <w:top w:val="none" w:sz="0" w:space="0" w:color="auto"/>
            <w:left w:val="none" w:sz="0" w:space="0" w:color="auto"/>
            <w:bottom w:val="none" w:sz="0" w:space="0" w:color="auto"/>
            <w:right w:val="none" w:sz="0" w:space="0" w:color="auto"/>
          </w:divBdr>
        </w:div>
        <w:div w:id="1296176618">
          <w:marLeft w:val="0"/>
          <w:marRight w:val="0"/>
          <w:marTop w:val="0"/>
          <w:marBottom w:val="0"/>
          <w:divBdr>
            <w:top w:val="none" w:sz="0" w:space="0" w:color="auto"/>
            <w:left w:val="none" w:sz="0" w:space="0" w:color="auto"/>
            <w:bottom w:val="none" w:sz="0" w:space="0" w:color="auto"/>
            <w:right w:val="none" w:sz="0" w:space="0" w:color="auto"/>
          </w:divBdr>
        </w:div>
        <w:div w:id="817189635">
          <w:marLeft w:val="0"/>
          <w:marRight w:val="0"/>
          <w:marTop w:val="0"/>
          <w:marBottom w:val="0"/>
          <w:divBdr>
            <w:top w:val="none" w:sz="0" w:space="0" w:color="auto"/>
            <w:left w:val="none" w:sz="0" w:space="0" w:color="auto"/>
            <w:bottom w:val="none" w:sz="0" w:space="0" w:color="auto"/>
            <w:right w:val="none" w:sz="0" w:space="0" w:color="auto"/>
          </w:divBdr>
        </w:div>
        <w:div w:id="131407767">
          <w:marLeft w:val="0"/>
          <w:marRight w:val="0"/>
          <w:marTop w:val="0"/>
          <w:marBottom w:val="0"/>
          <w:divBdr>
            <w:top w:val="none" w:sz="0" w:space="0" w:color="auto"/>
            <w:left w:val="none" w:sz="0" w:space="0" w:color="auto"/>
            <w:bottom w:val="none" w:sz="0" w:space="0" w:color="auto"/>
            <w:right w:val="none" w:sz="0" w:space="0" w:color="auto"/>
          </w:divBdr>
        </w:div>
        <w:div w:id="211354222">
          <w:marLeft w:val="0"/>
          <w:marRight w:val="0"/>
          <w:marTop w:val="0"/>
          <w:marBottom w:val="0"/>
          <w:divBdr>
            <w:top w:val="none" w:sz="0" w:space="0" w:color="auto"/>
            <w:left w:val="none" w:sz="0" w:space="0" w:color="auto"/>
            <w:bottom w:val="none" w:sz="0" w:space="0" w:color="auto"/>
            <w:right w:val="none" w:sz="0" w:space="0" w:color="auto"/>
          </w:divBdr>
        </w:div>
        <w:div w:id="853039285">
          <w:marLeft w:val="0"/>
          <w:marRight w:val="0"/>
          <w:marTop w:val="0"/>
          <w:marBottom w:val="0"/>
          <w:divBdr>
            <w:top w:val="none" w:sz="0" w:space="0" w:color="auto"/>
            <w:left w:val="none" w:sz="0" w:space="0" w:color="auto"/>
            <w:bottom w:val="none" w:sz="0" w:space="0" w:color="auto"/>
            <w:right w:val="none" w:sz="0" w:space="0" w:color="auto"/>
          </w:divBdr>
        </w:div>
        <w:div w:id="1877040969">
          <w:marLeft w:val="0"/>
          <w:marRight w:val="0"/>
          <w:marTop w:val="0"/>
          <w:marBottom w:val="0"/>
          <w:divBdr>
            <w:top w:val="none" w:sz="0" w:space="0" w:color="auto"/>
            <w:left w:val="none" w:sz="0" w:space="0" w:color="auto"/>
            <w:bottom w:val="none" w:sz="0" w:space="0" w:color="auto"/>
            <w:right w:val="none" w:sz="0" w:space="0" w:color="auto"/>
          </w:divBdr>
        </w:div>
      </w:divsChild>
    </w:div>
    <w:div w:id="307707643">
      <w:bodyDiv w:val="1"/>
      <w:marLeft w:val="0"/>
      <w:marRight w:val="0"/>
      <w:marTop w:val="0"/>
      <w:marBottom w:val="0"/>
      <w:divBdr>
        <w:top w:val="none" w:sz="0" w:space="0" w:color="auto"/>
        <w:left w:val="none" w:sz="0" w:space="0" w:color="auto"/>
        <w:bottom w:val="none" w:sz="0" w:space="0" w:color="auto"/>
        <w:right w:val="none" w:sz="0" w:space="0" w:color="auto"/>
      </w:divBdr>
      <w:divsChild>
        <w:div w:id="502822441">
          <w:marLeft w:val="0"/>
          <w:marRight w:val="0"/>
          <w:marTop w:val="0"/>
          <w:marBottom w:val="0"/>
          <w:divBdr>
            <w:top w:val="none" w:sz="0" w:space="0" w:color="auto"/>
            <w:left w:val="none" w:sz="0" w:space="0" w:color="auto"/>
            <w:bottom w:val="none" w:sz="0" w:space="0" w:color="auto"/>
            <w:right w:val="none" w:sz="0" w:space="0" w:color="auto"/>
          </w:divBdr>
        </w:div>
        <w:div w:id="974598812">
          <w:marLeft w:val="0"/>
          <w:marRight w:val="0"/>
          <w:marTop w:val="0"/>
          <w:marBottom w:val="0"/>
          <w:divBdr>
            <w:top w:val="none" w:sz="0" w:space="0" w:color="auto"/>
            <w:left w:val="none" w:sz="0" w:space="0" w:color="auto"/>
            <w:bottom w:val="none" w:sz="0" w:space="0" w:color="auto"/>
            <w:right w:val="none" w:sz="0" w:space="0" w:color="auto"/>
          </w:divBdr>
        </w:div>
        <w:div w:id="521941866">
          <w:marLeft w:val="0"/>
          <w:marRight w:val="0"/>
          <w:marTop w:val="0"/>
          <w:marBottom w:val="0"/>
          <w:divBdr>
            <w:top w:val="none" w:sz="0" w:space="0" w:color="auto"/>
            <w:left w:val="none" w:sz="0" w:space="0" w:color="auto"/>
            <w:bottom w:val="none" w:sz="0" w:space="0" w:color="auto"/>
            <w:right w:val="none" w:sz="0" w:space="0" w:color="auto"/>
          </w:divBdr>
        </w:div>
        <w:div w:id="2072458775">
          <w:marLeft w:val="0"/>
          <w:marRight w:val="0"/>
          <w:marTop w:val="0"/>
          <w:marBottom w:val="0"/>
          <w:divBdr>
            <w:top w:val="none" w:sz="0" w:space="0" w:color="auto"/>
            <w:left w:val="none" w:sz="0" w:space="0" w:color="auto"/>
            <w:bottom w:val="none" w:sz="0" w:space="0" w:color="auto"/>
            <w:right w:val="none" w:sz="0" w:space="0" w:color="auto"/>
          </w:divBdr>
        </w:div>
        <w:div w:id="911424244">
          <w:marLeft w:val="0"/>
          <w:marRight w:val="0"/>
          <w:marTop w:val="0"/>
          <w:marBottom w:val="0"/>
          <w:divBdr>
            <w:top w:val="none" w:sz="0" w:space="0" w:color="auto"/>
            <w:left w:val="none" w:sz="0" w:space="0" w:color="auto"/>
            <w:bottom w:val="none" w:sz="0" w:space="0" w:color="auto"/>
            <w:right w:val="none" w:sz="0" w:space="0" w:color="auto"/>
          </w:divBdr>
        </w:div>
        <w:div w:id="814491823">
          <w:marLeft w:val="0"/>
          <w:marRight w:val="0"/>
          <w:marTop w:val="0"/>
          <w:marBottom w:val="0"/>
          <w:divBdr>
            <w:top w:val="none" w:sz="0" w:space="0" w:color="auto"/>
            <w:left w:val="none" w:sz="0" w:space="0" w:color="auto"/>
            <w:bottom w:val="none" w:sz="0" w:space="0" w:color="auto"/>
            <w:right w:val="none" w:sz="0" w:space="0" w:color="auto"/>
          </w:divBdr>
        </w:div>
        <w:div w:id="1407612373">
          <w:marLeft w:val="0"/>
          <w:marRight w:val="0"/>
          <w:marTop w:val="0"/>
          <w:marBottom w:val="0"/>
          <w:divBdr>
            <w:top w:val="none" w:sz="0" w:space="0" w:color="auto"/>
            <w:left w:val="none" w:sz="0" w:space="0" w:color="auto"/>
            <w:bottom w:val="none" w:sz="0" w:space="0" w:color="auto"/>
            <w:right w:val="none" w:sz="0" w:space="0" w:color="auto"/>
          </w:divBdr>
        </w:div>
        <w:div w:id="302738485">
          <w:marLeft w:val="0"/>
          <w:marRight w:val="0"/>
          <w:marTop w:val="0"/>
          <w:marBottom w:val="0"/>
          <w:divBdr>
            <w:top w:val="none" w:sz="0" w:space="0" w:color="auto"/>
            <w:left w:val="none" w:sz="0" w:space="0" w:color="auto"/>
            <w:bottom w:val="none" w:sz="0" w:space="0" w:color="auto"/>
            <w:right w:val="none" w:sz="0" w:space="0" w:color="auto"/>
          </w:divBdr>
        </w:div>
        <w:div w:id="1754887302">
          <w:marLeft w:val="0"/>
          <w:marRight w:val="0"/>
          <w:marTop w:val="0"/>
          <w:marBottom w:val="0"/>
          <w:divBdr>
            <w:top w:val="none" w:sz="0" w:space="0" w:color="auto"/>
            <w:left w:val="none" w:sz="0" w:space="0" w:color="auto"/>
            <w:bottom w:val="none" w:sz="0" w:space="0" w:color="auto"/>
            <w:right w:val="none" w:sz="0" w:space="0" w:color="auto"/>
          </w:divBdr>
        </w:div>
        <w:div w:id="1771394253">
          <w:marLeft w:val="0"/>
          <w:marRight w:val="0"/>
          <w:marTop w:val="0"/>
          <w:marBottom w:val="0"/>
          <w:divBdr>
            <w:top w:val="none" w:sz="0" w:space="0" w:color="auto"/>
            <w:left w:val="none" w:sz="0" w:space="0" w:color="auto"/>
            <w:bottom w:val="none" w:sz="0" w:space="0" w:color="auto"/>
            <w:right w:val="none" w:sz="0" w:space="0" w:color="auto"/>
          </w:divBdr>
        </w:div>
        <w:div w:id="1863010890">
          <w:marLeft w:val="0"/>
          <w:marRight w:val="0"/>
          <w:marTop w:val="0"/>
          <w:marBottom w:val="0"/>
          <w:divBdr>
            <w:top w:val="none" w:sz="0" w:space="0" w:color="auto"/>
            <w:left w:val="none" w:sz="0" w:space="0" w:color="auto"/>
            <w:bottom w:val="none" w:sz="0" w:space="0" w:color="auto"/>
            <w:right w:val="none" w:sz="0" w:space="0" w:color="auto"/>
          </w:divBdr>
        </w:div>
        <w:div w:id="707417608">
          <w:marLeft w:val="0"/>
          <w:marRight w:val="0"/>
          <w:marTop w:val="0"/>
          <w:marBottom w:val="0"/>
          <w:divBdr>
            <w:top w:val="none" w:sz="0" w:space="0" w:color="auto"/>
            <w:left w:val="none" w:sz="0" w:space="0" w:color="auto"/>
            <w:bottom w:val="none" w:sz="0" w:space="0" w:color="auto"/>
            <w:right w:val="none" w:sz="0" w:space="0" w:color="auto"/>
          </w:divBdr>
        </w:div>
      </w:divsChild>
    </w:div>
    <w:div w:id="319776754">
      <w:bodyDiv w:val="1"/>
      <w:marLeft w:val="0"/>
      <w:marRight w:val="0"/>
      <w:marTop w:val="0"/>
      <w:marBottom w:val="0"/>
      <w:divBdr>
        <w:top w:val="none" w:sz="0" w:space="0" w:color="auto"/>
        <w:left w:val="none" w:sz="0" w:space="0" w:color="auto"/>
        <w:bottom w:val="none" w:sz="0" w:space="0" w:color="auto"/>
        <w:right w:val="none" w:sz="0" w:space="0" w:color="auto"/>
      </w:divBdr>
    </w:div>
    <w:div w:id="417020646">
      <w:bodyDiv w:val="1"/>
      <w:marLeft w:val="0"/>
      <w:marRight w:val="0"/>
      <w:marTop w:val="0"/>
      <w:marBottom w:val="0"/>
      <w:divBdr>
        <w:top w:val="none" w:sz="0" w:space="0" w:color="auto"/>
        <w:left w:val="none" w:sz="0" w:space="0" w:color="auto"/>
        <w:bottom w:val="none" w:sz="0" w:space="0" w:color="auto"/>
        <w:right w:val="none" w:sz="0" w:space="0" w:color="auto"/>
      </w:divBdr>
    </w:div>
    <w:div w:id="489175020">
      <w:bodyDiv w:val="1"/>
      <w:marLeft w:val="0"/>
      <w:marRight w:val="0"/>
      <w:marTop w:val="0"/>
      <w:marBottom w:val="0"/>
      <w:divBdr>
        <w:top w:val="none" w:sz="0" w:space="0" w:color="auto"/>
        <w:left w:val="none" w:sz="0" w:space="0" w:color="auto"/>
        <w:bottom w:val="none" w:sz="0" w:space="0" w:color="auto"/>
        <w:right w:val="none" w:sz="0" w:space="0" w:color="auto"/>
      </w:divBdr>
    </w:div>
    <w:div w:id="522859941">
      <w:bodyDiv w:val="1"/>
      <w:marLeft w:val="0"/>
      <w:marRight w:val="0"/>
      <w:marTop w:val="0"/>
      <w:marBottom w:val="0"/>
      <w:divBdr>
        <w:top w:val="none" w:sz="0" w:space="0" w:color="auto"/>
        <w:left w:val="none" w:sz="0" w:space="0" w:color="auto"/>
        <w:bottom w:val="none" w:sz="0" w:space="0" w:color="auto"/>
        <w:right w:val="none" w:sz="0" w:space="0" w:color="auto"/>
      </w:divBdr>
      <w:divsChild>
        <w:div w:id="274797285">
          <w:marLeft w:val="0"/>
          <w:marRight w:val="0"/>
          <w:marTop w:val="0"/>
          <w:marBottom w:val="0"/>
          <w:divBdr>
            <w:top w:val="none" w:sz="0" w:space="0" w:color="auto"/>
            <w:left w:val="none" w:sz="0" w:space="0" w:color="auto"/>
            <w:bottom w:val="none" w:sz="0" w:space="0" w:color="auto"/>
            <w:right w:val="none" w:sz="0" w:space="0" w:color="auto"/>
          </w:divBdr>
        </w:div>
        <w:div w:id="2102868093">
          <w:marLeft w:val="0"/>
          <w:marRight w:val="0"/>
          <w:marTop w:val="0"/>
          <w:marBottom w:val="0"/>
          <w:divBdr>
            <w:top w:val="none" w:sz="0" w:space="0" w:color="auto"/>
            <w:left w:val="none" w:sz="0" w:space="0" w:color="auto"/>
            <w:bottom w:val="none" w:sz="0" w:space="0" w:color="auto"/>
            <w:right w:val="none" w:sz="0" w:space="0" w:color="auto"/>
          </w:divBdr>
        </w:div>
        <w:div w:id="966660783">
          <w:marLeft w:val="0"/>
          <w:marRight w:val="0"/>
          <w:marTop w:val="0"/>
          <w:marBottom w:val="0"/>
          <w:divBdr>
            <w:top w:val="none" w:sz="0" w:space="0" w:color="auto"/>
            <w:left w:val="none" w:sz="0" w:space="0" w:color="auto"/>
            <w:bottom w:val="none" w:sz="0" w:space="0" w:color="auto"/>
            <w:right w:val="none" w:sz="0" w:space="0" w:color="auto"/>
          </w:divBdr>
        </w:div>
        <w:div w:id="1753813701">
          <w:marLeft w:val="0"/>
          <w:marRight w:val="0"/>
          <w:marTop w:val="0"/>
          <w:marBottom w:val="0"/>
          <w:divBdr>
            <w:top w:val="none" w:sz="0" w:space="0" w:color="auto"/>
            <w:left w:val="none" w:sz="0" w:space="0" w:color="auto"/>
            <w:bottom w:val="none" w:sz="0" w:space="0" w:color="auto"/>
            <w:right w:val="none" w:sz="0" w:space="0" w:color="auto"/>
          </w:divBdr>
        </w:div>
        <w:div w:id="1988901369">
          <w:marLeft w:val="0"/>
          <w:marRight w:val="0"/>
          <w:marTop w:val="0"/>
          <w:marBottom w:val="0"/>
          <w:divBdr>
            <w:top w:val="none" w:sz="0" w:space="0" w:color="auto"/>
            <w:left w:val="none" w:sz="0" w:space="0" w:color="auto"/>
            <w:bottom w:val="none" w:sz="0" w:space="0" w:color="auto"/>
            <w:right w:val="none" w:sz="0" w:space="0" w:color="auto"/>
          </w:divBdr>
        </w:div>
        <w:div w:id="66148579">
          <w:marLeft w:val="0"/>
          <w:marRight w:val="0"/>
          <w:marTop w:val="0"/>
          <w:marBottom w:val="0"/>
          <w:divBdr>
            <w:top w:val="none" w:sz="0" w:space="0" w:color="auto"/>
            <w:left w:val="none" w:sz="0" w:space="0" w:color="auto"/>
            <w:bottom w:val="none" w:sz="0" w:space="0" w:color="auto"/>
            <w:right w:val="none" w:sz="0" w:space="0" w:color="auto"/>
          </w:divBdr>
        </w:div>
        <w:div w:id="700975697">
          <w:marLeft w:val="0"/>
          <w:marRight w:val="0"/>
          <w:marTop w:val="0"/>
          <w:marBottom w:val="0"/>
          <w:divBdr>
            <w:top w:val="none" w:sz="0" w:space="0" w:color="auto"/>
            <w:left w:val="none" w:sz="0" w:space="0" w:color="auto"/>
            <w:bottom w:val="none" w:sz="0" w:space="0" w:color="auto"/>
            <w:right w:val="none" w:sz="0" w:space="0" w:color="auto"/>
          </w:divBdr>
        </w:div>
        <w:div w:id="2061856869">
          <w:marLeft w:val="0"/>
          <w:marRight w:val="0"/>
          <w:marTop w:val="0"/>
          <w:marBottom w:val="0"/>
          <w:divBdr>
            <w:top w:val="none" w:sz="0" w:space="0" w:color="auto"/>
            <w:left w:val="none" w:sz="0" w:space="0" w:color="auto"/>
            <w:bottom w:val="none" w:sz="0" w:space="0" w:color="auto"/>
            <w:right w:val="none" w:sz="0" w:space="0" w:color="auto"/>
          </w:divBdr>
        </w:div>
        <w:div w:id="1387876645">
          <w:marLeft w:val="0"/>
          <w:marRight w:val="0"/>
          <w:marTop w:val="0"/>
          <w:marBottom w:val="0"/>
          <w:divBdr>
            <w:top w:val="none" w:sz="0" w:space="0" w:color="auto"/>
            <w:left w:val="none" w:sz="0" w:space="0" w:color="auto"/>
            <w:bottom w:val="none" w:sz="0" w:space="0" w:color="auto"/>
            <w:right w:val="none" w:sz="0" w:space="0" w:color="auto"/>
          </w:divBdr>
        </w:div>
        <w:div w:id="216860461">
          <w:marLeft w:val="0"/>
          <w:marRight w:val="0"/>
          <w:marTop w:val="0"/>
          <w:marBottom w:val="0"/>
          <w:divBdr>
            <w:top w:val="none" w:sz="0" w:space="0" w:color="auto"/>
            <w:left w:val="none" w:sz="0" w:space="0" w:color="auto"/>
            <w:bottom w:val="none" w:sz="0" w:space="0" w:color="auto"/>
            <w:right w:val="none" w:sz="0" w:space="0" w:color="auto"/>
          </w:divBdr>
        </w:div>
        <w:div w:id="745686995">
          <w:marLeft w:val="0"/>
          <w:marRight w:val="0"/>
          <w:marTop w:val="0"/>
          <w:marBottom w:val="0"/>
          <w:divBdr>
            <w:top w:val="none" w:sz="0" w:space="0" w:color="auto"/>
            <w:left w:val="none" w:sz="0" w:space="0" w:color="auto"/>
            <w:bottom w:val="none" w:sz="0" w:space="0" w:color="auto"/>
            <w:right w:val="none" w:sz="0" w:space="0" w:color="auto"/>
          </w:divBdr>
        </w:div>
        <w:div w:id="2016610370">
          <w:marLeft w:val="0"/>
          <w:marRight w:val="0"/>
          <w:marTop w:val="0"/>
          <w:marBottom w:val="0"/>
          <w:divBdr>
            <w:top w:val="none" w:sz="0" w:space="0" w:color="auto"/>
            <w:left w:val="none" w:sz="0" w:space="0" w:color="auto"/>
            <w:bottom w:val="none" w:sz="0" w:space="0" w:color="auto"/>
            <w:right w:val="none" w:sz="0" w:space="0" w:color="auto"/>
          </w:divBdr>
        </w:div>
        <w:div w:id="1701930127">
          <w:marLeft w:val="0"/>
          <w:marRight w:val="0"/>
          <w:marTop w:val="0"/>
          <w:marBottom w:val="0"/>
          <w:divBdr>
            <w:top w:val="none" w:sz="0" w:space="0" w:color="auto"/>
            <w:left w:val="none" w:sz="0" w:space="0" w:color="auto"/>
            <w:bottom w:val="none" w:sz="0" w:space="0" w:color="auto"/>
            <w:right w:val="none" w:sz="0" w:space="0" w:color="auto"/>
          </w:divBdr>
        </w:div>
        <w:div w:id="278953476">
          <w:marLeft w:val="0"/>
          <w:marRight w:val="0"/>
          <w:marTop w:val="0"/>
          <w:marBottom w:val="0"/>
          <w:divBdr>
            <w:top w:val="none" w:sz="0" w:space="0" w:color="auto"/>
            <w:left w:val="none" w:sz="0" w:space="0" w:color="auto"/>
            <w:bottom w:val="none" w:sz="0" w:space="0" w:color="auto"/>
            <w:right w:val="none" w:sz="0" w:space="0" w:color="auto"/>
          </w:divBdr>
        </w:div>
        <w:div w:id="473837635">
          <w:marLeft w:val="0"/>
          <w:marRight w:val="0"/>
          <w:marTop w:val="0"/>
          <w:marBottom w:val="0"/>
          <w:divBdr>
            <w:top w:val="none" w:sz="0" w:space="0" w:color="auto"/>
            <w:left w:val="none" w:sz="0" w:space="0" w:color="auto"/>
            <w:bottom w:val="none" w:sz="0" w:space="0" w:color="auto"/>
            <w:right w:val="none" w:sz="0" w:space="0" w:color="auto"/>
          </w:divBdr>
        </w:div>
        <w:div w:id="1002856624">
          <w:marLeft w:val="0"/>
          <w:marRight w:val="0"/>
          <w:marTop w:val="0"/>
          <w:marBottom w:val="0"/>
          <w:divBdr>
            <w:top w:val="none" w:sz="0" w:space="0" w:color="auto"/>
            <w:left w:val="none" w:sz="0" w:space="0" w:color="auto"/>
            <w:bottom w:val="none" w:sz="0" w:space="0" w:color="auto"/>
            <w:right w:val="none" w:sz="0" w:space="0" w:color="auto"/>
          </w:divBdr>
        </w:div>
        <w:div w:id="865171138">
          <w:marLeft w:val="0"/>
          <w:marRight w:val="0"/>
          <w:marTop w:val="0"/>
          <w:marBottom w:val="0"/>
          <w:divBdr>
            <w:top w:val="none" w:sz="0" w:space="0" w:color="auto"/>
            <w:left w:val="none" w:sz="0" w:space="0" w:color="auto"/>
            <w:bottom w:val="none" w:sz="0" w:space="0" w:color="auto"/>
            <w:right w:val="none" w:sz="0" w:space="0" w:color="auto"/>
          </w:divBdr>
        </w:div>
      </w:divsChild>
    </w:div>
    <w:div w:id="524514829">
      <w:bodyDiv w:val="1"/>
      <w:marLeft w:val="0"/>
      <w:marRight w:val="0"/>
      <w:marTop w:val="0"/>
      <w:marBottom w:val="0"/>
      <w:divBdr>
        <w:top w:val="none" w:sz="0" w:space="0" w:color="auto"/>
        <w:left w:val="none" w:sz="0" w:space="0" w:color="auto"/>
        <w:bottom w:val="none" w:sz="0" w:space="0" w:color="auto"/>
        <w:right w:val="none" w:sz="0" w:space="0" w:color="auto"/>
      </w:divBdr>
      <w:divsChild>
        <w:div w:id="1225726029">
          <w:marLeft w:val="0"/>
          <w:marRight w:val="0"/>
          <w:marTop w:val="0"/>
          <w:marBottom w:val="0"/>
          <w:divBdr>
            <w:top w:val="none" w:sz="0" w:space="0" w:color="auto"/>
            <w:left w:val="none" w:sz="0" w:space="0" w:color="auto"/>
            <w:bottom w:val="none" w:sz="0" w:space="0" w:color="auto"/>
            <w:right w:val="none" w:sz="0" w:space="0" w:color="auto"/>
          </w:divBdr>
        </w:div>
        <w:div w:id="1139686418">
          <w:marLeft w:val="0"/>
          <w:marRight w:val="0"/>
          <w:marTop w:val="0"/>
          <w:marBottom w:val="0"/>
          <w:divBdr>
            <w:top w:val="none" w:sz="0" w:space="0" w:color="auto"/>
            <w:left w:val="none" w:sz="0" w:space="0" w:color="auto"/>
            <w:bottom w:val="none" w:sz="0" w:space="0" w:color="auto"/>
            <w:right w:val="none" w:sz="0" w:space="0" w:color="auto"/>
          </w:divBdr>
        </w:div>
        <w:div w:id="1559781471">
          <w:marLeft w:val="0"/>
          <w:marRight w:val="0"/>
          <w:marTop w:val="0"/>
          <w:marBottom w:val="0"/>
          <w:divBdr>
            <w:top w:val="none" w:sz="0" w:space="0" w:color="auto"/>
            <w:left w:val="none" w:sz="0" w:space="0" w:color="auto"/>
            <w:bottom w:val="none" w:sz="0" w:space="0" w:color="auto"/>
            <w:right w:val="none" w:sz="0" w:space="0" w:color="auto"/>
          </w:divBdr>
        </w:div>
        <w:div w:id="449399999">
          <w:marLeft w:val="0"/>
          <w:marRight w:val="0"/>
          <w:marTop w:val="0"/>
          <w:marBottom w:val="0"/>
          <w:divBdr>
            <w:top w:val="none" w:sz="0" w:space="0" w:color="auto"/>
            <w:left w:val="none" w:sz="0" w:space="0" w:color="auto"/>
            <w:bottom w:val="none" w:sz="0" w:space="0" w:color="auto"/>
            <w:right w:val="none" w:sz="0" w:space="0" w:color="auto"/>
          </w:divBdr>
        </w:div>
        <w:div w:id="1804156466">
          <w:marLeft w:val="0"/>
          <w:marRight w:val="0"/>
          <w:marTop w:val="0"/>
          <w:marBottom w:val="0"/>
          <w:divBdr>
            <w:top w:val="none" w:sz="0" w:space="0" w:color="auto"/>
            <w:left w:val="none" w:sz="0" w:space="0" w:color="auto"/>
            <w:bottom w:val="none" w:sz="0" w:space="0" w:color="auto"/>
            <w:right w:val="none" w:sz="0" w:space="0" w:color="auto"/>
          </w:divBdr>
        </w:div>
        <w:div w:id="739836487">
          <w:marLeft w:val="0"/>
          <w:marRight w:val="0"/>
          <w:marTop w:val="0"/>
          <w:marBottom w:val="0"/>
          <w:divBdr>
            <w:top w:val="none" w:sz="0" w:space="0" w:color="auto"/>
            <w:left w:val="none" w:sz="0" w:space="0" w:color="auto"/>
            <w:bottom w:val="none" w:sz="0" w:space="0" w:color="auto"/>
            <w:right w:val="none" w:sz="0" w:space="0" w:color="auto"/>
          </w:divBdr>
        </w:div>
        <w:div w:id="1775049249">
          <w:marLeft w:val="0"/>
          <w:marRight w:val="0"/>
          <w:marTop w:val="0"/>
          <w:marBottom w:val="0"/>
          <w:divBdr>
            <w:top w:val="none" w:sz="0" w:space="0" w:color="auto"/>
            <w:left w:val="none" w:sz="0" w:space="0" w:color="auto"/>
            <w:bottom w:val="none" w:sz="0" w:space="0" w:color="auto"/>
            <w:right w:val="none" w:sz="0" w:space="0" w:color="auto"/>
          </w:divBdr>
        </w:div>
        <w:div w:id="1660618796">
          <w:marLeft w:val="0"/>
          <w:marRight w:val="0"/>
          <w:marTop w:val="0"/>
          <w:marBottom w:val="0"/>
          <w:divBdr>
            <w:top w:val="none" w:sz="0" w:space="0" w:color="auto"/>
            <w:left w:val="none" w:sz="0" w:space="0" w:color="auto"/>
            <w:bottom w:val="none" w:sz="0" w:space="0" w:color="auto"/>
            <w:right w:val="none" w:sz="0" w:space="0" w:color="auto"/>
          </w:divBdr>
        </w:div>
        <w:div w:id="450126053">
          <w:marLeft w:val="0"/>
          <w:marRight w:val="0"/>
          <w:marTop w:val="0"/>
          <w:marBottom w:val="0"/>
          <w:divBdr>
            <w:top w:val="none" w:sz="0" w:space="0" w:color="auto"/>
            <w:left w:val="none" w:sz="0" w:space="0" w:color="auto"/>
            <w:bottom w:val="none" w:sz="0" w:space="0" w:color="auto"/>
            <w:right w:val="none" w:sz="0" w:space="0" w:color="auto"/>
          </w:divBdr>
        </w:div>
        <w:div w:id="810441236">
          <w:marLeft w:val="0"/>
          <w:marRight w:val="0"/>
          <w:marTop w:val="0"/>
          <w:marBottom w:val="0"/>
          <w:divBdr>
            <w:top w:val="none" w:sz="0" w:space="0" w:color="auto"/>
            <w:left w:val="none" w:sz="0" w:space="0" w:color="auto"/>
            <w:bottom w:val="none" w:sz="0" w:space="0" w:color="auto"/>
            <w:right w:val="none" w:sz="0" w:space="0" w:color="auto"/>
          </w:divBdr>
        </w:div>
        <w:div w:id="948781192">
          <w:marLeft w:val="0"/>
          <w:marRight w:val="0"/>
          <w:marTop w:val="0"/>
          <w:marBottom w:val="0"/>
          <w:divBdr>
            <w:top w:val="none" w:sz="0" w:space="0" w:color="auto"/>
            <w:left w:val="none" w:sz="0" w:space="0" w:color="auto"/>
            <w:bottom w:val="none" w:sz="0" w:space="0" w:color="auto"/>
            <w:right w:val="none" w:sz="0" w:space="0" w:color="auto"/>
          </w:divBdr>
        </w:div>
        <w:div w:id="875387027">
          <w:marLeft w:val="0"/>
          <w:marRight w:val="0"/>
          <w:marTop w:val="0"/>
          <w:marBottom w:val="0"/>
          <w:divBdr>
            <w:top w:val="none" w:sz="0" w:space="0" w:color="auto"/>
            <w:left w:val="none" w:sz="0" w:space="0" w:color="auto"/>
            <w:bottom w:val="none" w:sz="0" w:space="0" w:color="auto"/>
            <w:right w:val="none" w:sz="0" w:space="0" w:color="auto"/>
          </w:divBdr>
        </w:div>
        <w:div w:id="685256746">
          <w:marLeft w:val="0"/>
          <w:marRight w:val="0"/>
          <w:marTop w:val="0"/>
          <w:marBottom w:val="0"/>
          <w:divBdr>
            <w:top w:val="none" w:sz="0" w:space="0" w:color="auto"/>
            <w:left w:val="none" w:sz="0" w:space="0" w:color="auto"/>
            <w:bottom w:val="none" w:sz="0" w:space="0" w:color="auto"/>
            <w:right w:val="none" w:sz="0" w:space="0" w:color="auto"/>
          </w:divBdr>
        </w:div>
        <w:div w:id="1945073179">
          <w:marLeft w:val="0"/>
          <w:marRight w:val="0"/>
          <w:marTop w:val="0"/>
          <w:marBottom w:val="0"/>
          <w:divBdr>
            <w:top w:val="none" w:sz="0" w:space="0" w:color="auto"/>
            <w:left w:val="none" w:sz="0" w:space="0" w:color="auto"/>
            <w:bottom w:val="none" w:sz="0" w:space="0" w:color="auto"/>
            <w:right w:val="none" w:sz="0" w:space="0" w:color="auto"/>
          </w:divBdr>
        </w:div>
        <w:div w:id="2000495970">
          <w:marLeft w:val="0"/>
          <w:marRight w:val="0"/>
          <w:marTop w:val="0"/>
          <w:marBottom w:val="0"/>
          <w:divBdr>
            <w:top w:val="none" w:sz="0" w:space="0" w:color="auto"/>
            <w:left w:val="none" w:sz="0" w:space="0" w:color="auto"/>
            <w:bottom w:val="none" w:sz="0" w:space="0" w:color="auto"/>
            <w:right w:val="none" w:sz="0" w:space="0" w:color="auto"/>
          </w:divBdr>
        </w:div>
        <w:div w:id="17050045">
          <w:marLeft w:val="0"/>
          <w:marRight w:val="0"/>
          <w:marTop w:val="0"/>
          <w:marBottom w:val="0"/>
          <w:divBdr>
            <w:top w:val="none" w:sz="0" w:space="0" w:color="auto"/>
            <w:left w:val="none" w:sz="0" w:space="0" w:color="auto"/>
            <w:bottom w:val="none" w:sz="0" w:space="0" w:color="auto"/>
            <w:right w:val="none" w:sz="0" w:space="0" w:color="auto"/>
          </w:divBdr>
        </w:div>
        <w:div w:id="1969585595">
          <w:marLeft w:val="0"/>
          <w:marRight w:val="0"/>
          <w:marTop w:val="0"/>
          <w:marBottom w:val="0"/>
          <w:divBdr>
            <w:top w:val="none" w:sz="0" w:space="0" w:color="auto"/>
            <w:left w:val="none" w:sz="0" w:space="0" w:color="auto"/>
            <w:bottom w:val="none" w:sz="0" w:space="0" w:color="auto"/>
            <w:right w:val="none" w:sz="0" w:space="0" w:color="auto"/>
          </w:divBdr>
        </w:div>
      </w:divsChild>
    </w:div>
    <w:div w:id="692851509">
      <w:bodyDiv w:val="1"/>
      <w:marLeft w:val="0"/>
      <w:marRight w:val="0"/>
      <w:marTop w:val="0"/>
      <w:marBottom w:val="0"/>
      <w:divBdr>
        <w:top w:val="none" w:sz="0" w:space="0" w:color="auto"/>
        <w:left w:val="none" w:sz="0" w:space="0" w:color="auto"/>
        <w:bottom w:val="none" w:sz="0" w:space="0" w:color="auto"/>
        <w:right w:val="none" w:sz="0" w:space="0" w:color="auto"/>
      </w:divBdr>
      <w:divsChild>
        <w:div w:id="72973929">
          <w:marLeft w:val="0"/>
          <w:marRight w:val="0"/>
          <w:marTop w:val="0"/>
          <w:marBottom w:val="0"/>
          <w:divBdr>
            <w:top w:val="none" w:sz="0" w:space="0" w:color="auto"/>
            <w:left w:val="none" w:sz="0" w:space="0" w:color="auto"/>
            <w:bottom w:val="none" w:sz="0" w:space="0" w:color="auto"/>
            <w:right w:val="none" w:sz="0" w:space="0" w:color="auto"/>
          </w:divBdr>
        </w:div>
        <w:div w:id="657272342">
          <w:marLeft w:val="0"/>
          <w:marRight w:val="0"/>
          <w:marTop w:val="0"/>
          <w:marBottom w:val="0"/>
          <w:divBdr>
            <w:top w:val="none" w:sz="0" w:space="0" w:color="auto"/>
            <w:left w:val="none" w:sz="0" w:space="0" w:color="auto"/>
            <w:bottom w:val="none" w:sz="0" w:space="0" w:color="auto"/>
            <w:right w:val="none" w:sz="0" w:space="0" w:color="auto"/>
          </w:divBdr>
        </w:div>
      </w:divsChild>
    </w:div>
    <w:div w:id="876159215">
      <w:bodyDiv w:val="1"/>
      <w:marLeft w:val="0"/>
      <w:marRight w:val="0"/>
      <w:marTop w:val="0"/>
      <w:marBottom w:val="0"/>
      <w:divBdr>
        <w:top w:val="none" w:sz="0" w:space="0" w:color="auto"/>
        <w:left w:val="none" w:sz="0" w:space="0" w:color="auto"/>
        <w:bottom w:val="none" w:sz="0" w:space="0" w:color="auto"/>
        <w:right w:val="none" w:sz="0" w:space="0" w:color="auto"/>
      </w:divBdr>
    </w:div>
    <w:div w:id="927541532">
      <w:bodyDiv w:val="1"/>
      <w:marLeft w:val="0"/>
      <w:marRight w:val="0"/>
      <w:marTop w:val="0"/>
      <w:marBottom w:val="0"/>
      <w:divBdr>
        <w:top w:val="none" w:sz="0" w:space="0" w:color="auto"/>
        <w:left w:val="none" w:sz="0" w:space="0" w:color="auto"/>
        <w:bottom w:val="none" w:sz="0" w:space="0" w:color="auto"/>
        <w:right w:val="none" w:sz="0" w:space="0" w:color="auto"/>
      </w:divBdr>
      <w:divsChild>
        <w:div w:id="1555198402">
          <w:marLeft w:val="0"/>
          <w:marRight w:val="0"/>
          <w:marTop w:val="0"/>
          <w:marBottom w:val="0"/>
          <w:divBdr>
            <w:top w:val="none" w:sz="0" w:space="0" w:color="auto"/>
            <w:left w:val="none" w:sz="0" w:space="0" w:color="auto"/>
            <w:bottom w:val="none" w:sz="0" w:space="0" w:color="auto"/>
            <w:right w:val="none" w:sz="0" w:space="0" w:color="auto"/>
          </w:divBdr>
        </w:div>
        <w:div w:id="1501853123">
          <w:marLeft w:val="0"/>
          <w:marRight w:val="0"/>
          <w:marTop w:val="0"/>
          <w:marBottom w:val="0"/>
          <w:divBdr>
            <w:top w:val="none" w:sz="0" w:space="0" w:color="auto"/>
            <w:left w:val="none" w:sz="0" w:space="0" w:color="auto"/>
            <w:bottom w:val="none" w:sz="0" w:space="0" w:color="auto"/>
            <w:right w:val="none" w:sz="0" w:space="0" w:color="auto"/>
          </w:divBdr>
        </w:div>
        <w:div w:id="1433017359">
          <w:marLeft w:val="0"/>
          <w:marRight w:val="0"/>
          <w:marTop w:val="0"/>
          <w:marBottom w:val="0"/>
          <w:divBdr>
            <w:top w:val="none" w:sz="0" w:space="0" w:color="auto"/>
            <w:left w:val="none" w:sz="0" w:space="0" w:color="auto"/>
            <w:bottom w:val="none" w:sz="0" w:space="0" w:color="auto"/>
            <w:right w:val="none" w:sz="0" w:space="0" w:color="auto"/>
          </w:divBdr>
        </w:div>
        <w:div w:id="230120466">
          <w:marLeft w:val="0"/>
          <w:marRight w:val="0"/>
          <w:marTop w:val="0"/>
          <w:marBottom w:val="0"/>
          <w:divBdr>
            <w:top w:val="none" w:sz="0" w:space="0" w:color="auto"/>
            <w:left w:val="none" w:sz="0" w:space="0" w:color="auto"/>
            <w:bottom w:val="none" w:sz="0" w:space="0" w:color="auto"/>
            <w:right w:val="none" w:sz="0" w:space="0" w:color="auto"/>
          </w:divBdr>
        </w:div>
        <w:div w:id="1342901727">
          <w:marLeft w:val="0"/>
          <w:marRight w:val="0"/>
          <w:marTop w:val="0"/>
          <w:marBottom w:val="0"/>
          <w:divBdr>
            <w:top w:val="none" w:sz="0" w:space="0" w:color="auto"/>
            <w:left w:val="none" w:sz="0" w:space="0" w:color="auto"/>
            <w:bottom w:val="none" w:sz="0" w:space="0" w:color="auto"/>
            <w:right w:val="none" w:sz="0" w:space="0" w:color="auto"/>
          </w:divBdr>
        </w:div>
        <w:div w:id="884409025">
          <w:marLeft w:val="0"/>
          <w:marRight w:val="0"/>
          <w:marTop w:val="0"/>
          <w:marBottom w:val="0"/>
          <w:divBdr>
            <w:top w:val="none" w:sz="0" w:space="0" w:color="auto"/>
            <w:left w:val="none" w:sz="0" w:space="0" w:color="auto"/>
            <w:bottom w:val="none" w:sz="0" w:space="0" w:color="auto"/>
            <w:right w:val="none" w:sz="0" w:space="0" w:color="auto"/>
          </w:divBdr>
        </w:div>
        <w:div w:id="677998555">
          <w:marLeft w:val="0"/>
          <w:marRight w:val="0"/>
          <w:marTop w:val="0"/>
          <w:marBottom w:val="0"/>
          <w:divBdr>
            <w:top w:val="none" w:sz="0" w:space="0" w:color="auto"/>
            <w:left w:val="none" w:sz="0" w:space="0" w:color="auto"/>
            <w:bottom w:val="none" w:sz="0" w:space="0" w:color="auto"/>
            <w:right w:val="none" w:sz="0" w:space="0" w:color="auto"/>
          </w:divBdr>
        </w:div>
        <w:div w:id="1627392790">
          <w:marLeft w:val="0"/>
          <w:marRight w:val="0"/>
          <w:marTop w:val="0"/>
          <w:marBottom w:val="0"/>
          <w:divBdr>
            <w:top w:val="none" w:sz="0" w:space="0" w:color="auto"/>
            <w:left w:val="none" w:sz="0" w:space="0" w:color="auto"/>
            <w:bottom w:val="none" w:sz="0" w:space="0" w:color="auto"/>
            <w:right w:val="none" w:sz="0" w:space="0" w:color="auto"/>
          </w:divBdr>
        </w:div>
        <w:div w:id="1235163817">
          <w:marLeft w:val="0"/>
          <w:marRight w:val="0"/>
          <w:marTop w:val="0"/>
          <w:marBottom w:val="0"/>
          <w:divBdr>
            <w:top w:val="none" w:sz="0" w:space="0" w:color="auto"/>
            <w:left w:val="none" w:sz="0" w:space="0" w:color="auto"/>
            <w:bottom w:val="none" w:sz="0" w:space="0" w:color="auto"/>
            <w:right w:val="none" w:sz="0" w:space="0" w:color="auto"/>
          </w:divBdr>
        </w:div>
        <w:div w:id="1670792215">
          <w:marLeft w:val="0"/>
          <w:marRight w:val="0"/>
          <w:marTop w:val="0"/>
          <w:marBottom w:val="0"/>
          <w:divBdr>
            <w:top w:val="none" w:sz="0" w:space="0" w:color="auto"/>
            <w:left w:val="none" w:sz="0" w:space="0" w:color="auto"/>
            <w:bottom w:val="none" w:sz="0" w:space="0" w:color="auto"/>
            <w:right w:val="none" w:sz="0" w:space="0" w:color="auto"/>
          </w:divBdr>
        </w:div>
        <w:div w:id="1122110418">
          <w:marLeft w:val="0"/>
          <w:marRight w:val="0"/>
          <w:marTop w:val="0"/>
          <w:marBottom w:val="0"/>
          <w:divBdr>
            <w:top w:val="none" w:sz="0" w:space="0" w:color="auto"/>
            <w:left w:val="none" w:sz="0" w:space="0" w:color="auto"/>
            <w:bottom w:val="none" w:sz="0" w:space="0" w:color="auto"/>
            <w:right w:val="none" w:sz="0" w:space="0" w:color="auto"/>
          </w:divBdr>
        </w:div>
        <w:div w:id="2102333542">
          <w:marLeft w:val="0"/>
          <w:marRight w:val="0"/>
          <w:marTop w:val="0"/>
          <w:marBottom w:val="0"/>
          <w:divBdr>
            <w:top w:val="none" w:sz="0" w:space="0" w:color="auto"/>
            <w:left w:val="none" w:sz="0" w:space="0" w:color="auto"/>
            <w:bottom w:val="none" w:sz="0" w:space="0" w:color="auto"/>
            <w:right w:val="none" w:sz="0" w:space="0" w:color="auto"/>
          </w:divBdr>
        </w:div>
      </w:divsChild>
    </w:div>
    <w:div w:id="943074308">
      <w:bodyDiv w:val="1"/>
      <w:marLeft w:val="0"/>
      <w:marRight w:val="0"/>
      <w:marTop w:val="0"/>
      <w:marBottom w:val="0"/>
      <w:divBdr>
        <w:top w:val="none" w:sz="0" w:space="0" w:color="auto"/>
        <w:left w:val="none" w:sz="0" w:space="0" w:color="auto"/>
        <w:bottom w:val="none" w:sz="0" w:space="0" w:color="auto"/>
        <w:right w:val="none" w:sz="0" w:space="0" w:color="auto"/>
      </w:divBdr>
    </w:div>
    <w:div w:id="982848798">
      <w:bodyDiv w:val="1"/>
      <w:marLeft w:val="0"/>
      <w:marRight w:val="0"/>
      <w:marTop w:val="0"/>
      <w:marBottom w:val="0"/>
      <w:divBdr>
        <w:top w:val="none" w:sz="0" w:space="0" w:color="auto"/>
        <w:left w:val="none" w:sz="0" w:space="0" w:color="auto"/>
        <w:bottom w:val="none" w:sz="0" w:space="0" w:color="auto"/>
        <w:right w:val="none" w:sz="0" w:space="0" w:color="auto"/>
      </w:divBdr>
    </w:div>
    <w:div w:id="1174033471">
      <w:bodyDiv w:val="1"/>
      <w:marLeft w:val="0"/>
      <w:marRight w:val="0"/>
      <w:marTop w:val="0"/>
      <w:marBottom w:val="0"/>
      <w:divBdr>
        <w:top w:val="none" w:sz="0" w:space="0" w:color="auto"/>
        <w:left w:val="none" w:sz="0" w:space="0" w:color="auto"/>
        <w:bottom w:val="none" w:sz="0" w:space="0" w:color="auto"/>
        <w:right w:val="none" w:sz="0" w:space="0" w:color="auto"/>
      </w:divBdr>
    </w:div>
    <w:div w:id="1247350504">
      <w:bodyDiv w:val="1"/>
      <w:marLeft w:val="0"/>
      <w:marRight w:val="0"/>
      <w:marTop w:val="0"/>
      <w:marBottom w:val="0"/>
      <w:divBdr>
        <w:top w:val="none" w:sz="0" w:space="0" w:color="auto"/>
        <w:left w:val="none" w:sz="0" w:space="0" w:color="auto"/>
        <w:bottom w:val="none" w:sz="0" w:space="0" w:color="auto"/>
        <w:right w:val="none" w:sz="0" w:space="0" w:color="auto"/>
      </w:divBdr>
      <w:divsChild>
        <w:div w:id="1504398122">
          <w:marLeft w:val="0"/>
          <w:marRight w:val="0"/>
          <w:marTop w:val="0"/>
          <w:marBottom w:val="0"/>
          <w:divBdr>
            <w:top w:val="none" w:sz="0" w:space="0" w:color="auto"/>
            <w:left w:val="none" w:sz="0" w:space="0" w:color="auto"/>
            <w:bottom w:val="none" w:sz="0" w:space="0" w:color="auto"/>
            <w:right w:val="none" w:sz="0" w:space="0" w:color="auto"/>
          </w:divBdr>
          <w:divsChild>
            <w:div w:id="1765684063">
              <w:marLeft w:val="0"/>
              <w:marRight w:val="0"/>
              <w:marTop w:val="0"/>
              <w:marBottom w:val="0"/>
              <w:divBdr>
                <w:top w:val="none" w:sz="0" w:space="0" w:color="auto"/>
                <w:left w:val="none" w:sz="0" w:space="0" w:color="auto"/>
                <w:bottom w:val="none" w:sz="0" w:space="0" w:color="auto"/>
                <w:right w:val="none" w:sz="0" w:space="0" w:color="auto"/>
              </w:divBdr>
            </w:div>
          </w:divsChild>
        </w:div>
        <w:div w:id="356202131">
          <w:marLeft w:val="0"/>
          <w:marRight w:val="0"/>
          <w:marTop w:val="0"/>
          <w:marBottom w:val="0"/>
          <w:divBdr>
            <w:top w:val="none" w:sz="0" w:space="0" w:color="auto"/>
            <w:left w:val="none" w:sz="0" w:space="0" w:color="auto"/>
            <w:bottom w:val="none" w:sz="0" w:space="0" w:color="auto"/>
            <w:right w:val="none" w:sz="0" w:space="0" w:color="auto"/>
          </w:divBdr>
          <w:divsChild>
            <w:div w:id="1837191130">
              <w:marLeft w:val="0"/>
              <w:marRight w:val="0"/>
              <w:marTop w:val="0"/>
              <w:marBottom w:val="0"/>
              <w:divBdr>
                <w:top w:val="none" w:sz="0" w:space="0" w:color="auto"/>
                <w:left w:val="none" w:sz="0" w:space="0" w:color="auto"/>
                <w:bottom w:val="none" w:sz="0" w:space="0" w:color="auto"/>
                <w:right w:val="none" w:sz="0" w:space="0" w:color="auto"/>
              </w:divBdr>
            </w:div>
            <w:div w:id="935744994">
              <w:marLeft w:val="0"/>
              <w:marRight w:val="0"/>
              <w:marTop w:val="0"/>
              <w:marBottom w:val="0"/>
              <w:divBdr>
                <w:top w:val="none" w:sz="0" w:space="0" w:color="auto"/>
                <w:left w:val="none" w:sz="0" w:space="0" w:color="auto"/>
                <w:bottom w:val="none" w:sz="0" w:space="0" w:color="auto"/>
                <w:right w:val="none" w:sz="0" w:space="0" w:color="auto"/>
              </w:divBdr>
            </w:div>
            <w:div w:id="613945224">
              <w:marLeft w:val="0"/>
              <w:marRight w:val="0"/>
              <w:marTop w:val="0"/>
              <w:marBottom w:val="0"/>
              <w:divBdr>
                <w:top w:val="none" w:sz="0" w:space="0" w:color="auto"/>
                <w:left w:val="none" w:sz="0" w:space="0" w:color="auto"/>
                <w:bottom w:val="none" w:sz="0" w:space="0" w:color="auto"/>
                <w:right w:val="none" w:sz="0" w:space="0" w:color="auto"/>
              </w:divBdr>
            </w:div>
            <w:div w:id="890728064">
              <w:marLeft w:val="0"/>
              <w:marRight w:val="0"/>
              <w:marTop w:val="0"/>
              <w:marBottom w:val="0"/>
              <w:divBdr>
                <w:top w:val="none" w:sz="0" w:space="0" w:color="auto"/>
                <w:left w:val="none" w:sz="0" w:space="0" w:color="auto"/>
                <w:bottom w:val="none" w:sz="0" w:space="0" w:color="auto"/>
                <w:right w:val="none" w:sz="0" w:space="0" w:color="auto"/>
              </w:divBdr>
            </w:div>
            <w:div w:id="2034453285">
              <w:marLeft w:val="0"/>
              <w:marRight w:val="0"/>
              <w:marTop w:val="0"/>
              <w:marBottom w:val="0"/>
              <w:divBdr>
                <w:top w:val="none" w:sz="0" w:space="0" w:color="auto"/>
                <w:left w:val="none" w:sz="0" w:space="0" w:color="auto"/>
                <w:bottom w:val="none" w:sz="0" w:space="0" w:color="auto"/>
                <w:right w:val="none" w:sz="0" w:space="0" w:color="auto"/>
              </w:divBdr>
            </w:div>
            <w:div w:id="2060199371">
              <w:marLeft w:val="0"/>
              <w:marRight w:val="0"/>
              <w:marTop w:val="0"/>
              <w:marBottom w:val="0"/>
              <w:divBdr>
                <w:top w:val="none" w:sz="0" w:space="0" w:color="auto"/>
                <w:left w:val="none" w:sz="0" w:space="0" w:color="auto"/>
                <w:bottom w:val="none" w:sz="0" w:space="0" w:color="auto"/>
                <w:right w:val="none" w:sz="0" w:space="0" w:color="auto"/>
              </w:divBdr>
            </w:div>
            <w:div w:id="140074165">
              <w:marLeft w:val="0"/>
              <w:marRight w:val="0"/>
              <w:marTop w:val="0"/>
              <w:marBottom w:val="0"/>
              <w:divBdr>
                <w:top w:val="none" w:sz="0" w:space="0" w:color="auto"/>
                <w:left w:val="none" w:sz="0" w:space="0" w:color="auto"/>
                <w:bottom w:val="none" w:sz="0" w:space="0" w:color="auto"/>
                <w:right w:val="none" w:sz="0" w:space="0" w:color="auto"/>
              </w:divBdr>
            </w:div>
            <w:div w:id="1079403287">
              <w:marLeft w:val="0"/>
              <w:marRight w:val="0"/>
              <w:marTop w:val="0"/>
              <w:marBottom w:val="0"/>
              <w:divBdr>
                <w:top w:val="none" w:sz="0" w:space="0" w:color="auto"/>
                <w:left w:val="none" w:sz="0" w:space="0" w:color="auto"/>
                <w:bottom w:val="none" w:sz="0" w:space="0" w:color="auto"/>
                <w:right w:val="none" w:sz="0" w:space="0" w:color="auto"/>
              </w:divBdr>
            </w:div>
            <w:div w:id="1566379836">
              <w:marLeft w:val="0"/>
              <w:marRight w:val="0"/>
              <w:marTop w:val="0"/>
              <w:marBottom w:val="0"/>
              <w:divBdr>
                <w:top w:val="none" w:sz="0" w:space="0" w:color="auto"/>
                <w:left w:val="none" w:sz="0" w:space="0" w:color="auto"/>
                <w:bottom w:val="none" w:sz="0" w:space="0" w:color="auto"/>
                <w:right w:val="none" w:sz="0" w:space="0" w:color="auto"/>
              </w:divBdr>
            </w:div>
            <w:div w:id="1179076636">
              <w:marLeft w:val="0"/>
              <w:marRight w:val="0"/>
              <w:marTop w:val="0"/>
              <w:marBottom w:val="0"/>
              <w:divBdr>
                <w:top w:val="none" w:sz="0" w:space="0" w:color="auto"/>
                <w:left w:val="none" w:sz="0" w:space="0" w:color="auto"/>
                <w:bottom w:val="none" w:sz="0" w:space="0" w:color="auto"/>
                <w:right w:val="none" w:sz="0" w:space="0" w:color="auto"/>
              </w:divBdr>
            </w:div>
            <w:div w:id="1863467884">
              <w:marLeft w:val="0"/>
              <w:marRight w:val="0"/>
              <w:marTop w:val="0"/>
              <w:marBottom w:val="0"/>
              <w:divBdr>
                <w:top w:val="none" w:sz="0" w:space="0" w:color="auto"/>
                <w:left w:val="none" w:sz="0" w:space="0" w:color="auto"/>
                <w:bottom w:val="none" w:sz="0" w:space="0" w:color="auto"/>
                <w:right w:val="none" w:sz="0" w:space="0" w:color="auto"/>
              </w:divBdr>
            </w:div>
            <w:div w:id="465978107">
              <w:marLeft w:val="0"/>
              <w:marRight w:val="0"/>
              <w:marTop w:val="0"/>
              <w:marBottom w:val="0"/>
              <w:divBdr>
                <w:top w:val="none" w:sz="0" w:space="0" w:color="auto"/>
                <w:left w:val="none" w:sz="0" w:space="0" w:color="auto"/>
                <w:bottom w:val="none" w:sz="0" w:space="0" w:color="auto"/>
                <w:right w:val="none" w:sz="0" w:space="0" w:color="auto"/>
              </w:divBdr>
            </w:div>
            <w:div w:id="1172376969">
              <w:marLeft w:val="0"/>
              <w:marRight w:val="0"/>
              <w:marTop w:val="0"/>
              <w:marBottom w:val="0"/>
              <w:divBdr>
                <w:top w:val="none" w:sz="0" w:space="0" w:color="auto"/>
                <w:left w:val="none" w:sz="0" w:space="0" w:color="auto"/>
                <w:bottom w:val="none" w:sz="0" w:space="0" w:color="auto"/>
                <w:right w:val="none" w:sz="0" w:space="0" w:color="auto"/>
              </w:divBdr>
            </w:div>
            <w:div w:id="1859154200">
              <w:marLeft w:val="0"/>
              <w:marRight w:val="0"/>
              <w:marTop w:val="0"/>
              <w:marBottom w:val="0"/>
              <w:divBdr>
                <w:top w:val="none" w:sz="0" w:space="0" w:color="auto"/>
                <w:left w:val="none" w:sz="0" w:space="0" w:color="auto"/>
                <w:bottom w:val="none" w:sz="0" w:space="0" w:color="auto"/>
                <w:right w:val="none" w:sz="0" w:space="0" w:color="auto"/>
              </w:divBdr>
            </w:div>
            <w:div w:id="1207065474">
              <w:marLeft w:val="0"/>
              <w:marRight w:val="0"/>
              <w:marTop w:val="0"/>
              <w:marBottom w:val="0"/>
              <w:divBdr>
                <w:top w:val="none" w:sz="0" w:space="0" w:color="auto"/>
                <w:left w:val="none" w:sz="0" w:space="0" w:color="auto"/>
                <w:bottom w:val="none" w:sz="0" w:space="0" w:color="auto"/>
                <w:right w:val="none" w:sz="0" w:space="0" w:color="auto"/>
              </w:divBdr>
            </w:div>
            <w:div w:id="310135832">
              <w:marLeft w:val="0"/>
              <w:marRight w:val="0"/>
              <w:marTop w:val="0"/>
              <w:marBottom w:val="0"/>
              <w:divBdr>
                <w:top w:val="none" w:sz="0" w:space="0" w:color="auto"/>
                <w:left w:val="none" w:sz="0" w:space="0" w:color="auto"/>
                <w:bottom w:val="none" w:sz="0" w:space="0" w:color="auto"/>
                <w:right w:val="none" w:sz="0" w:space="0" w:color="auto"/>
              </w:divBdr>
            </w:div>
            <w:div w:id="377316570">
              <w:marLeft w:val="0"/>
              <w:marRight w:val="0"/>
              <w:marTop w:val="0"/>
              <w:marBottom w:val="0"/>
              <w:divBdr>
                <w:top w:val="none" w:sz="0" w:space="0" w:color="auto"/>
                <w:left w:val="none" w:sz="0" w:space="0" w:color="auto"/>
                <w:bottom w:val="none" w:sz="0" w:space="0" w:color="auto"/>
                <w:right w:val="none" w:sz="0" w:space="0" w:color="auto"/>
              </w:divBdr>
            </w:div>
            <w:div w:id="5513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96912">
      <w:bodyDiv w:val="1"/>
      <w:marLeft w:val="0"/>
      <w:marRight w:val="0"/>
      <w:marTop w:val="0"/>
      <w:marBottom w:val="0"/>
      <w:divBdr>
        <w:top w:val="none" w:sz="0" w:space="0" w:color="auto"/>
        <w:left w:val="none" w:sz="0" w:space="0" w:color="auto"/>
        <w:bottom w:val="none" w:sz="0" w:space="0" w:color="auto"/>
        <w:right w:val="none" w:sz="0" w:space="0" w:color="auto"/>
      </w:divBdr>
    </w:div>
    <w:div w:id="1317297365">
      <w:bodyDiv w:val="1"/>
      <w:marLeft w:val="0"/>
      <w:marRight w:val="0"/>
      <w:marTop w:val="0"/>
      <w:marBottom w:val="0"/>
      <w:divBdr>
        <w:top w:val="none" w:sz="0" w:space="0" w:color="auto"/>
        <w:left w:val="none" w:sz="0" w:space="0" w:color="auto"/>
        <w:bottom w:val="none" w:sz="0" w:space="0" w:color="auto"/>
        <w:right w:val="none" w:sz="0" w:space="0" w:color="auto"/>
      </w:divBdr>
    </w:div>
    <w:div w:id="1327855642">
      <w:bodyDiv w:val="1"/>
      <w:marLeft w:val="0"/>
      <w:marRight w:val="0"/>
      <w:marTop w:val="0"/>
      <w:marBottom w:val="0"/>
      <w:divBdr>
        <w:top w:val="none" w:sz="0" w:space="0" w:color="auto"/>
        <w:left w:val="none" w:sz="0" w:space="0" w:color="auto"/>
        <w:bottom w:val="none" w:sz="0" w:space="0" w:color="auto"/>
        <w:right w:val="none" w:sz="0" w:space="0" w:color="auto"/>
      </w:divBdr>
    </w:div>
    <w:div w:id="1356880477">
      <w:bodyDiv w:val="1"/>
      <w:marLeft w:val="0"/>
      <w:marRight w:val="0"/>
      <w:marTop w:val="0"/>
      <w:marBottom w:val="0"/>
      <w:divBdr>
        <w:top w:val="none" w:sz="0" w:space="0" w:color="auto"/>
        <w:left w:val="none" w:sz="0" w:space="0" w:color="auto"/>
        <w:bottom w:val="none" w:sz="0" w:space="0" w:color="auto"/>
        <w:right w:val="none" w:sz="0" w:space="0" w:color="auto"/>
      </w:divBdr>
      <w:divsChild>
        <w:div w:id="1730222327">
          <w:marLeft w:val="0"/>
          <w:marRight w:val="0"/>
          <w:marTop w:val="0"/>
          <w:marBottom w:val="0"/>
          <w:divBdr>
            <w:top w:val="none" w:sz="0" w:space="0" w:color="auto"/>
            <w:left w:val="none" w:sz="0" w:space="0" w:color="auto"/>
            <w:bottom w:val="none" w:sz="0" w:space="0" w:color="auto"/>
            <w:right w:val="none" w:sz="0" w:space="0" w:color="auto"/>
          </w:divBdr>
          <w:divsChild>
            <w:div w:id="165747973">
              <w:marLeft w:val="0"/>
              <w:marRight w:val="0"/>
              <w:marTop w:val="0"/>
              <w:marBottom w:val="0"/>
              <w:divBdr>
                <w:top w:val="none" w:sz="0" w:space="0" w:color="auto"/>
                <w:left w:val="none" w:sz="0" w:space="0" w:color="auto"/>
                <w:bottom w:val="none" w:sz="0" w:space="0" w:color="auto"/>
                <w:right w:val="none" w:sz="0" w:space="0" w:color="auto"/>
              </w:divBdr>
            </w:div>
          </w:divsChild>
        </w:div>
        <w:div w:id="2056612296">
          <w:marLeft w:val="0"/>
          <w:marRight w:val="0"/>
          <w:marTop w:val="0"/>
          <w:marBottom w:val="0"/>
          <w:divBdr>
            <w:top w:val="none" w:sz="0" w:space="0" w:color="auto"/>
            <w:left w:val="none" w:sz="0" w:space="0" w:color="auto"/>
            <w:bottom w:val="none" w:sz="0" w:space="0" w:color="auto"/>
            <w:right w:val="none" w:sz="0" w:space="0" w:color="auto"/>
          </w:divBdr>
          <w:divsChild>
            <w:div w:id="1819417096">
              <w:marLeft w:val="0"/>
              <w:marRight w:val="0"/>
              <w:marTop w:val="0"/>
              <w:marBottom w:val="0"/>
              <w:divBdr>
                <w:top w:val="none" w:sz="0" w:space="0" w:color="auto"/>
                <w:left w:val="none" w:sz="0" w:space="0" w:color="auto"/>
                <w:bottom w:val="none" w:sz="0" w:space="0" w:color="auto"/>
                <w:right w:val="none" w:sz="0" w:space="0" w:color="auto"/>
              </w:divBdr>
            </w:div>
            <w:div w:id="136577922">
              <w:marLeft w:val="0"/>
              <w:marRight w:val="0"/>
              <w:marTop w:val="0"/>
              <w:marBottom w:val="0"/>
              <w:divBdr>
                <w:top w:val="none" w:sz="0" w:space="0" w:color="auto"/>
                <w:left w:val="none" w:sz="0" w:space="0" w:color="auto"/>
                <w:bottom w:val="none" w:sz="0" w:space="0" w:color="auto"/>
                <w:right w:val="none" w:sz="0" w:space="0" w:color="auto"/>
              </w:divBdr>
            </w:div>
            <w:div w:id="1423836669">
              <w:marLeft w:val="0"/>
              <w:marRight w:val="0"/>
              <w:marTop w:val="0"/>
              <w:marBottom w:val="0"/>
              <w:divBdr>
                <w:top w:val="none" w:sz="0" w:space="0" w:color="auto"/>
                <w:left w:val="none" w:sz="0" w:space="0" w:color="auto"/>
                <w:bottom w:val="none" w:sz="0" w:space="0" w:color="auto"/>
                <w:right w:val="none" w:sz="0" w:space="0" w:color="auto"/>
              </w:divBdr>
            </w:div>
            <w:div w:id="56786711">
              <w:marLeft w:val="0"/>
              <w:marRight w:val="0"/>
              <w:marTop w:val="0"/>
              <w:marBottom w:val="0"/>
              <w:divBdr>
                <w:top w:val="none" w:sz="0" w:space="0" w:color="auto"/>
                <w:left w:val="none" w:sz="0" w:space="0" w:color="auto"/>
                <w:bottom w:val="none" w:sz="0" w:space="0" w:color="auto"/>
                <w:right w:val="none" w:sz="0" w:space="0" w:color="auto"/>
              </w:divBdr>
            </w:div>
            <w:div w:id="1905682278">
              <w:marLeft w:val="0"/>
              <w:marRight w:val="0"/>
              <w:marTop w:val="0"/>
              <w:marBottom w:val="0"/>
              <w:divBdr>
                <w:top w:val="none" w:sz="0" w:space="0" w:color="auto"/>
                <w:left w:val="none" w:sz="0" w:space="0" w:color="auto"/>
                <w:bottom w:val="none" w:sz="0" w:space="0" w:color="auto"/>
                <w:right w:val="none" w:sz="0" w:space="0" w:color="auto"/>
              </w:divBdr>
            </w:div>
            <w:div w:id="1784153922">
              <w:marLeft w:val="0"/>
              <w:marRight w:val="0"/>
              <w:marTop w:val="0"/>
              <w:marBottom w:val="0"/>
              <w:divBdr>
                <w:top w:val="none" w:sz="0" w:space="0" w:color="auto"/>
                <w:left w:val="none" w:sz="0" w:space="0" w:color="auto"/>
                <w:bottom w:val="none" w:sz="0" w:space="0" w:color="auto"/>
                <w:right w:val="none" w:sz="0" w:space="0" w:color="auto"/>
              </w:divBdr>
            </w:div>
            <w:div w:id="1575630403">
              <w:marLeft w:val="0"/>
              <w:marRight w:val="0"/>
              <w:marTop w:val="0"/>
              <w:marBottom w:val="0"/>
              <w:divBdr>
                <w:top w:val="none" w:sz="0" w:space="0" w:color="auto"/>
                <w:left w:val="none" w:sz="0" w:space="0" w:color="auto"/>
                <w:bottom w:val="none" w:sz="0" w:space="0" w:color="auto"/>
                <w:right w:val="none" w:sz="0" w:space="0" w:color="auto"/>
              </w:divBdr>
            </w:div>
            <w:div w:id="907425630">
              <w:marLeft w:val="0"/>
              <w:marRight w:val="0"/>
              <w:marTop w:val="0"/>
              <w:marBottom w:val="0"/>
              <w:divBdr>
                <w:top w:val="none" w:sz="0" w:space="0" w:color="auto"/>
                <w:left w:val="none" w:sz="0" w:space="0" w:color="auto"/>
                <w:bottom w:val="none" w:sz="0" w:space="0" w:color="auto"/>
                <w:right w:val="none" w:sz="0" w:space="0" w:color="auto"/>
              </w:divBdr>
            </w:div>
            <w:div w:id="1573585548">
              <w:marLeft w:val="0"/>
              <w:marRight w:val="0"/>
              <w:marTop w:val="0"/>
              <w:marBottom w:val="0"/>
              <w:divBdr>
                <w:top w:val="none" w:sz="0" w:space="0" w:color="auto"/>
                <w:left w:val="none" w:sz="0" w:space="0" w:color="auto"/>
                <w:bottom w:val="none" w:sz="0" w:space="0" w:color="auto"/>
                <w:right w:val="none" w:sz="0" w:space="0" w:color="auto"/>
              </w:divBdr>
            </w:div>
            <w:div w:id="804666712">
              <w:marLeft w:val="0"/>
              <w:marRight w:val="0"/>
              <w:marTop w:val="0"/>
              <w:marBottom w:val="0"/>
              <w:divBdr>
                <w:top w:val="none" w:sz="0" w:space="0" w:color="auto"/>
                <w:left w:val="none" w:sz="0" w:space="0" w:color="auto"/>
                <w:bottom w:val="none" w:sz="0" w:space="0" w:color="auto"/>
                <w:right w:val="none" w:sz="0" w:space="0" w:color="auto"/>
              </w:divBdr>
            </w:div>
            <w:div w:id="1458525428">
              <w:marLeft w:val="0"/>
              <w:marRight w:val="0"/>
              <w:marTop w:val="0"/>
              <w:marBottom w:val="0"/>
              <w:divBdr>
                <w:top w:val="none" w:sz="0" w:space="0" w:color="auto"/>
                <w:left w:val="none" w:sz="0" w:space="0" w:color="auto"/>
                <w:bottom w:val="none" w:sz="0" w:space="0" w:color="auto"/>
                <w:right w:val="none" w:sz="0" w:space="0" w:color="auto"/>
              </w:divBdr>
            </w:div>
            <w:div w:id="474688033">
              <w:marLeft w:val="0"/>
              <w:marRight w:val="0"/>
              <w:marTop w:val="0"/>
              <w:marBottom w:val="0"/>
              <w:divBdr>
                <w:top w:val="none" w:sz="0" w:space="0" w:color="auto"/>
                <w:left w:val="none" w:sz="0" w:space="0" w:color="auto"/>
                <w:bottom w:val="none" w:sz="0" w:space="0" w:color="auto"/>
                <w:right w:val="none" w:sz="0" w:space="0" w:color="auto"/>
              </w:divBdr>
            </w:div>
            <w:div w:id="2091581883">
              <w:marLeft w:val="0"/>
              <w:marRight w:val="0"/>
              <w:marTop w:val="0"/>
              <w:marBottom w:val="0"/>
              <w:divBdr>
                <w:top w:val="none" w:sz="0" w:space="0" w:color="auto"/>
                <w:left w:val="none" w:sz="0" w:space="0" w:color="auto"/>
                <w:bottom w:val="none" w:sz="0" w:space="0" w:color="auto"/>
                <w:right w:val="none" w:sz="0" w:space="0" w:color="auto"/>
              </w:divBdr>
            </w:div>
            <w:div w:id="1074739312">
              <w:marLeft w:val="0"/>
              <w:marRight w:val="0"/>
              <w:marTop w:val="0"/>
              <w:marBottom w:val="0"/>
              <w:divBdr>
                <w:top w:val="none" w:sz="0" w:space="0" w:color="auto"/>
                <w:left w:val="none" w:sz="0" w:space="0" w:color="auto"/>
                <w:bottom w:val="none" w:sz="0" w:space="0" w:color="auto"/>
                <w:right w:val="none" w:sz="0" w:space="0" w:color="auto"/>
              </w:divBdr>
            </w:div>
            <w:div w:id="581180935">
              <w:marLeft w:val="0"/>
              <w:marRight w:val="0"/>
              <w:marTop w:val="0"/>
              <w:marBottom w:val="0"/>
              <w:divBdr>
                <w:top w:val="none" w:sz="0" w:space="0" w:color="auto"/>
                <w:left w:val="none" w:sz="0" w:space="0" w:color="auto"/>
                <w:bottom w:val="none" w:sz="0" w:space="0" w:color="auto"/>
                <w:right w:val="none" w:sz="0" w:space="0" w:color="auto"/>
              </w:divBdr>
            </w:div>
            <w:div w:id="724139792">
              <w:marLeft w:val="0"/>
              <w:marRight w:val="0"/>
              <w:marTop w:val="0"/>
              <w:marBottom w:val="0"/>
              <w:divBdr>
                <w:top w:val="none" w:sz="0" w:space="0" w:color="auto"/>
                <w:left w:val="none" w:sz="0" w:space="0" w:color="auto"/>
                <w:bottom w:val="none" w:sz="0" w:space="0" w:color="auto"/>
                <w:right w:val="none" w:sz="0" w:space="0" w:color="auto"/>
              </w:divBdr>
            </w:div>
            <w:div w:id="585653224">
              <w:marLeft w:val="0"/>
              <w:marRight w:val="0"/>
              <w:marTop w:val="0"/>
              <w:marBottom w:val="0"/>
              <w:divBdr>
                <w:top w:val="none" w:sz="0" w:space="0" w:color="auto"/>
                <w:left w:val="none" w:sz="0" w:space="0" w:color="auto"/>
                <w:bottom w:val="none" w:sz="0" w:space="0" w:color="auto"/>
                <w:right w:val="none" w:sz="0" w:space="0" w:color="auto"/>
              </w:divBdr>
            </w:div>
            <w:div w:id="673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4715">
      <w:bodyDiv w:val="1"/>
      <w:marLeft w:val="0"/>
      <w:marRight w:val="0"/>
      <w:marTop w:val="0"/>
      <w:marBottom w:val="0"/>
      <w:divBdr>
        <w:top w:val="none" w:sz="0" w:space="0" w:color="auto"/>
        <w:left w:val="none" w:sz="0" w:space="0" w:color="auto"/>
        <w:bottom w:val="none" w:sz="0" w:space="0" w:color="auto"/>
        <w:right w:val="none" w:sz="0" w:space="0" w:color="auto"/>
      </w:divBdr>
      <w:divsChild>
        <w:div w:id="1213426784">
          <w:marLeft w:val="0"/>
          <w:marRight w:val="0"/>
          <w:marTop w:val="0"/>
          <w:marBottom w:val="0"/>
          <w:divBdr>
            <w:top w:val="none" w:sz="0" w:space="0" w:color="auto"/>
            <w:left w:val="none" w:sz="0" w:space="0" w:color="auto"/>
            <w:bottom w:val="none" w:sz="0" w:space="0" w:color="auto"/>
            <w:right w:val="none" w:sz="0" w:space="0" w:color="auto"/>
          </w:divBdr>
        </w:div>
        <w:div w:id="456484075">
          <w:marLeft w:val="0"/>
          <w:marRight w:val="0"/>
          <w:marTop w:val="0"/>
          <w:marBottom w:val="0"/>
          <w:divBdr>
            <w:top w:val="none" w:sz="0" w:space="0" w:color="auto"/>
            <w:left w:val="none" w:sz="0" w:space="0" w:color="auto"/>
            <w:bottom w:val="none" w:sz="0" w:space="0" w:color="auto"/>
            <w:right w:val="none" w:sz="0" w:space="0" w:color="auto"/>
          </w:divBdr>
        </w:div>
        <w:div w:id="1679195342">
          <w:marLeft w:val="0"/>
          <w:marRight w:val="0"/>
          <w:marTop w:val="0"/>
          <w:marBottom w:val="0"/>
          <w:divBdr>
            <w:top w:val="none" w:sz="0" w:space="0" w:color="auto"/>
            <w:left w:val="none" w:sz="0" w:space="0" w:color="auto"/>
            <w:bottom w:val="none" w:sz="0" w:space="0" w:color="auto"/>
            <w:right w:val="none" w:sz="0" w:space="0" w:color="auto"/>
          </w:divBdr>
        </w:div>
        <w:div w:id="100227089">
          <w:marLeft w:val="0"/>
          <w:marRight w:val="0"/>
          <w:marTop w:val="0"/>
          <w:marBottom w:val="0"/>
          <w:divBdr>
            <w:top w:val="none" w:sz="0" w:space="0" w:color="auto"/>
            <w:left w:val="none" w:sz="0" w:space="0" w:color="auto"/>
            <w:bottom w:val="none" w:sz="0" w:space="0" w:color="auto"/>
            <w:right w:val="none" w:sz="0" w:space="0" w:color="auto"/>
          </w:divBdr>
        </w:div>
        <w:div w:id="875507428">
          <w:marLeft w:val="0"/>
          <w:marRight w:val="0"/>
          <w:marTop w:val="0"/>
          <w:marBottom w:val="0"/>
          <w:divBdr>
            <w:top w:val="none" w:sz="0" w:space="0" w:color="auto"/>
            <w:left w:val="none" w:sz="0" w:space="0" w:color="auto"/>
            <w:bottom w:val="none" w:sz="0" w:space="0" w:color="auto"/>
            <w:right w:val="none" w:sz="0" w:space="0" w:color="auto"/>
          </w:divBdr>
        </w:div>
        <w:div w:id="1877693944">
          <w:marLeft w:val="0"/>
          <w:marRight w:val="0"/>
          <w:marTop w:val="0"/>
          <w:marBottom w:val="0"/>
          <w:divBdr>
            <w:top w:val="none" w:sz="0" w:space="0" w:color="auto"/>
            <w:left w:val="none" w:sz="0" w:space="0" w:color="auto"/>
            <w:bottom w:val="none" w:sz="0" w:space="0" w:color="auto"/>
            <w:right w:val="none" w:sz="0" w:space="0" w:color="auto"/>
          </w:divBdr>
        </w:div>
        <w:div w:id="1398474835">
          <w:marLeft w:val="0"/>
          <w:marRight w:val="0"/>
          <w:marTop w:val="0"/>
          <w:marBottom w:val="0"/>
          <w:divBdr>
            <w:top w:val="none" w:sz="0" w:space="0" w:color="auto"/>
            <w:left w:val="none" w:sz="0" w:space="0" w:color="auto"/>
            <w:bottom w:val="none" w:sz="0" w:space="0" w:color="auto"/>
            <w:right w:val="none" w:sz="0" w:space="0" w:color="auto"/>
          </w:divBdr>
        </w:div>
        <w:div w:id="1403604733">
          <w:marLeft w:val="0"/>
          <w:marRight w:val="0"/>
          <w:marTop w:val="0"/>
          <w:marBottom w:val="0"/>
          <w:divBdr>
            <w:top w:val="none" w:sz="0" w:space="0" w:color="auto"/>
            <w:left w:val="none" w:sz="0" w:space="0" w:color="auto"/>
            <w:bottom w:val="none" w:sz="0" w:space="0" w:color="auto"/>
            <w:right w:val="none" w:sz="0" w:space="0" w:color="auto"/>
          </w:divBdr>
        </w:div>
        <w:div w:id="504829275">
          <w:marLeft w:val="0"/>
          <w:marRight w:val="0"/>
          <w:marTop w:val="0"/>
          <w:marBottom w:val="0"/>
          <w:divBdr>
            <w:top w:val="none" w:sz="0" w:space="0" w:color="auto"/>
            <w:left w:val="none" w:sz="0" w:space="0" w:color="auto"/>
            <w:bottom w:val="none" w:sz="0" w:space="0" w:color="auto"/>
            <w:right w:val="none" w:sz="0" w:space="0" w:color="auto"/>
          </w:divBdr>
        </w:div>
        <w:div w:id="2070883720">
          <w:marLeft w:val="0"/>
          <w:marRight w:val="0"/>
          <w:marTop w:val="0"/>
          <w:marBottom w:val="0"/>
          <w:divBdr>
            <w:top w:val="none" w:sz="0" w:space="0" w:color="auto"/>
            <w:left w:val="none" w:sz="0" w:space="0" w:color="auto"/>
            <w:bottom w:val="none" w:sz="0" w:space="0" w:color="auto"/>
            <w:right w:val="none" w:sz="0" w:space="0" w:color="auto"/>
          </w:divBdr>
        </w:div>
        <w:div w:id="1142699299">
          <w:marLeft w:val="0"/>
          <w:marRight w:val="0"/>
          <w:marTop w:val="0"/>
          <w:marBottom w:val="0"/>
          <w:divBdr>
            <w:top w:val="none" w:sz="0" w:space="0" w:color="auto"/>
            <w:left w:val="none" w:sz="0" w:space="0" w:color="auto"/>
            <w:bottom w:val="none" w:sz="0" w:space="0" w:color="auto"/>
            <w:right w:val="none" w:sz="0" w:space="0" w:color="auto"/>
          </w:divBdr>
        </w:div>
        <w:div w:id="562255038">
          <w:marLeft w:val="0"/>
          <w:marRight w:val="0"/>
          <w:marTop w:val="0"/>
          <w:marBottom w:val="0"/>
          <w:divBdr>
            <w:top w:val="none" w:sz="0" w:space="0" w:color="auto"/>
            <w:left w:val="none" w:sz="0" w:space="0" w:color="auto"/>
            <w:bottom w:val="none" w:sz="0" w:space="0" w:color="auto"/>
            <w:right w:val="none" w:sz="0" w:space="0" w:color="auto"/>
          </w:divBdr>
        </w:div>
        <w:div w:id="789713012">
          <w:marLeft w:val="0"/>
          <w:marRight w:val="0"/>
          <w:marTop w:val="0"/>
          <w:marBottom w:val="0"/>
          <w:divBdr>
            <w:top w:val="none" w:sz="0" w:space="0" w:color="auto"/>
            <w:left w:val="none" w:sz="0" w:space="0" w:color="auto"/>
            <w:bottom w:val="none" w:sz="0" w:space="0" w:color="auto"/>
            <w:right w:val="none" w:sz="0" w:space="0" w:color="auto"/>
          </w:divBdr>
        </w:div>
        <w:div w:id="2068991087">
          <w:marLeft w:val="0"/>
          <w:marRight w:val="0"/>
          <w:marTop w:val="0"/>
          <w:marBottom w:val="0"/>
          <w:divBdr>
            <w:top w:val="none" w:sz="0" w:space="0" w:color="auto"/>
            <w:left w:val="none" w:sz="0" w:space="0" w:color="auto"/>
            <w:bottom w:val="none" w:sz="0" w:space="0" w:color="auto"/>
            <w:right w:val="none" w:sz="0" w:space="0" w:color="auto"/>
          </w:divBdr>
        </w:div>
        <w:div w:id="572620206">
          <w:marLeft w:val="0"/>
          <w:marRight w:val="0"/>
          <w:marTop w:val="0"/>
          <w:marBottom w:val="0"/>
          <w:divBdr>
            <w:top w:val="none" w:sz="0" w:space="0" w:color="auto"/>
            <w:left w:val="none" w:sz="0" w:space="0" w:color="auto"/>
            <w:bottom w:val="none" w:sz="0" w:space="0" w:color="auto"/>
            <w:right w:val="none" w:sz="0" w:space="0" w:color="auto"/>
          </w:divBdr>
        </w:div>
        <w:div w:id="528032529">
          <w:marLeft w:val="0"/>
          <w:marRight w:val="0"/>
          <w:marTop w:val="0"/>
          <w:marBottom w:val="0"/>
          <w:divBdr>
            <w:top w:val="none" w:sz="0" w:space="0" w:color="auto"/>
            <w:left w:val="none" w:sz="0" w:space="0" w:color="auto"/>
            <w:bottom w:val="none" w:sz="0" w:space="0" w:color="auto"/>
            <w:right w:val="none" w:sz="0" w:space="0" w:color="auto"/>
          </w:divBdr>
        </w:div>
        <w:div w:id="16200329">
          <w:marLeft w:val="0"/>
          <w:marRight w:val="0"/>
          <w:marTop w:val="0"/>
          <w:marBottom w:val="0"/>
          <w:divBdr>
            <w:top w:val="none" w:sz="0" w:space="0" w:color="auto"/>
            <w:left w:val="none" w:sz="0" w:space="0" w:color="auto"/>
            <w:bottom w:val="none" w:sz="0" w:space="0" w:color="auto"/>
            <w:right w:val="none" w:sz="0" w:space="0" w:color="auto"/>
          </w:divBdr>
        </w:div>
      </w:divsChild>
    </w:div>
    <w:div w:id="1413435250">
      <w:bodyDiv w:val="1"/>
      <w:marLeft w:val="0"/>
      <w:marRight w:val="0"/>
      <w:marTop w:val="0"/>
      <w:marBottom w:val="0"/>
      <w:divBdr>
        <w:top w:val="none" w:sz="0" w:space="0" w:color="auto"/>
        <w:left w:val="none" w:sz="0" w:space="0" w:color="auto"/>
        <w:bottom w:val="none" w:sz="0" w:space="0" w:color="auto"/>
        <w:right w:val="none" w:sz="0" w:space="0" w:color="auto"/>
      </w:divBdr>
    </w:div>
    <w:div w:id="1586455437">
      <w:bodyDiv w:val="1"/>
      <w:marLeft w:val="0"/>
      <w:marRight w:val="0"/>
      <w:marTop w:val="0"/>
      <w:marBottom w:val="0"/>
      <w:divBdr>
        <w:top w:val="none" w:sz="0" w:space="0" w:color="auto"/>
        <w:left w:val="none" w:sz="0" w:space="0" w:color="auto"/>
        <w:bottom w:val="none" w:sz="0" w:space="0" w:color="auto"/>
        <w:right w:val="none" w:sz="0" w:space="0" w:color="auto"/>
      </w:divBdr>
    </w:div>
    <w:div w:id="1642609979">
      <w:bodyDiv w:val="1"/>
      <w:marLeft w:val="0"/>
      <w:marRight w:val="0"/>
      <w:marTop w:val="0"/>
      <w:marBottom w:val="0"/>
      <w:divBdr>
        <w:top w:val="none" w:sz="0" w:space="0" w:color="auto"/>
        <w:left w:val="none" w:sz="0" w:space="0" w:color="auto"/>
        <w:bottom w:val="none" w:sz="0" w:space="0" w:color="auto"/>
        <w:right w:val="none" w:sz="0" w:space="0" w:color="auto"/>
      </w:divBdr>
      <w:divsChild>
        <w:div w:id="649362164">
          <w:marLeft w:val="0"/>
          <w:marRight w:val="0"/>
          <w:marTop w:val="0"/>
          <w:marBottom w:val="0"/>
          <w:divBdr>
            <w:top w:val="none" w:sz="0" w:space="0" w:color="auto"/>
            <w:left w:val="none" w:sz="0" w:space="0" w:color="auto"/>
            <w:bottom w:val="none" w:sz="0" w:space="0" w:color="auto"/>
            <w:right w:val="none" w:sz="0" w:space="0" w:color="auto"/>
          </w:divBdr>
        </w:div>
        <w:div w:id="140849158">
          <w:marLeft w:val="0"/>
          <w:marRight w:val="0"/>
          <w:marTop w:val="0"/>
          <w:marBottom w:val="0"/>
          <w:divBdr>
            <w:top w:val="none" w:sz="0" w:space="0" w:color="auto"/>
            <w:left w:val="none" w:sz="0" w:space="0" w:color="auto"/>
            <w:bottom w:val="none" w:sz="0" w:space="0" w:color="auto"/>
            <w:right w:val="none" w:sz="0" w:space="0" w:color="auto"/>
          </w:divBdr>
          <w:divsChild>
            <w:div w:id="383524845">
              <w:marLeft w:val="0"/>
              <w:marRight w:val="0"/>
              <w:marTop w:val="0"/>
              <w:marBottom w:val="0"/>
              <w:divBdr>
                <w:top w:val="none" w:sz="0" w:space="0" w:color="auto"/>
                <w:left w:val="none" w:sz="0" w:space="0" w:color="auto"/>
                <w:bottom w:val="none" w:sz="0" w:space="0" w:color="auto"/>
                <w:right w:val="none" w:sz="0" w:space="0" w:color="auto"/>
              </w:divBdr>
            </w:div>
            <w:div w:id="2109619996">
              <w:marLeft w:val="0"/>
              <w:marRight w:val="0"/>
              <w:marTop w:val="0"/>
              <w:marBottom w:val="0"/>
              <w:divBdr>
                <w:top w:val="none" w:sz="0" w:space="0" w:color="auto"/>
                <w:left w:val="none" w:sz="0" w:space="0" w:color="auto"/>
                <w:bottom w:val="none" w:sz="0" w:space="0" w:color="auto"/>
                <w:right w:val="none" w:sz="0" w:space="0" w:color="auto"/>
              </w:divBdr>
            </w:div>
            <w:div w:id="55917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7607">
      <w:bodyDiv w:val="1"/>
      <w:marLeft w:val="0"/>
      <w:marRight w:val="0"/>
      <w:marTop w:val="0"/>
      <w:marBottom w:val="0"/>
      <w:divBdr>
        <w:top w:val="none" w:sz="0" w:space="0" w:color="auto"/>
        <w:left w:val="none" w:sz="0" w:space="0" w:color="auto"/>
        <w:bottom w:val="none" w:sz="0" w:space="0" w:color="auto"/>
        <w:right w:val="none" w:sz="0" w:space="0" w:color="auto"/>
      </w:divBdr>
      <w:divsChild>
        <w:div w:id="1023090992">
          <w:marLeft w:val="0"/>
          <w:marRight w:val="0"/>
          <w:marTop w:val="0"/>
          <w:marBottom w:val="0"/>
          <w:divBdr>
            <w:top w:val="none" w:sz="0" w:space="0" w:color="auto"/>
            <w:left w:val="none" w:sz="0" w:space="0" w:color="auto"/>
            <w:bottom w:val="none" w:sz="0" w:space="0" w:color="auto"/>
            <w:right w:val="none" w:sz="0" w:space="0" w:color="auto"/>
          </w:divBdr>
        </w:div>
        <w:div w:id="1594163767">
          <w:marLeft w:val="0"/>
          <w:marRight w:val="0"/>
          <w:marTop w:val="0"/>
          <w:marBottom w:val="0"/>
          <w:divBdr>
            <w:top w:val="none" w:sz="0" w:space="0" w:color="auto"/>
            <w:left w:val="none" w:sz="0" w:space="0" w:color="auto"/>
            <w:bottom w:val="none" w:sz="0" w:space="0" w:color="auto"/>
            <w:right w:val="none" w:sz="0" w:space="0" w:color="auto"/>
          </w:divBdr>
        </w:div>
        <w:div w:id="1056587508">
          <w:marLeft w:val="0"/>
          <w:marRight w:val="0"/>
          <w:marTop w:val="0"/>
          <w:marBottom w:val="0"/>
          <w:divBdr>
            <w:top w:val="none" w:sz="0" w:space="0" w:color="auto"/>
            <w:left w:val="none" w:sz="0" w:space="0" w:color="auto"/>
            <w:bottom w:val="none" w:sz="0" w:space="0" w:color="auto"/>
            <w:right w:val="none" w:sz="0" w:space="0" w:color="auto"/>
          </w:divBdr>
        </w:div>
        <w:div w:id="2063821638">
          <w:marLeft w:val="0"/>
          <w:marRight w:val="0"/>
          <w:marTop w:val="0"/>
          <w:marBottom w:val="0"/>
          <w:divBdr>
            <w:top w:val="none" w:sz="0" w:space="0" w:color="auto"/>
            <w:left w:val="none" w:sz="0" w:space="0" w:color="auto"/>
            <w:bottom w:val="none" w:sz="0" w:space="0" w:color="auto"/>
            <w:right w:val="none" w:sz="0" w:space="0" w:color="auto"/>
          </w:divBdr>
        </w:div>
        <w:div w:id="1384329571">
          <w:marLeft w:val="0"/>
          <w:marRight w:val="0"/>
          <w:marTop w:val="0"/>
          <w:marBottom w:val="0"/>
          <w:divBdr>
            <w:top w:val="none" w:sz="0" w:space="0" w:color="auto"/>
            <w:left w:val="none" w:sz="0" w:space="0" w:color="auto"/>
            <w:bottom w:val="none" w:sz="0" w:space="0" w:color="auto"/>
            <w:right w:val="none" w:sz="0" w:space="0" w:color="auto"/>
          </w:divBdr>
        </w:div>
        <w:div w:id="222714542">
          <w:marLeft w:val="0"/>
          <w:marRight w:val="0"/>
          <w:marTop w:val="0"/>
          <w:marBottom w:val="0"/>
          <w:divBdr>
            <w:top w:val="none" w:sz="0" w:space="0" w:color="auto"/>
            <w:left w:val="none" w:sz="0" w:space="0" w:color="auto"/>
            <w:bottom w:val="none" w:sz="0" w:space="0" w:color="auto"/>
            <w:right w:val="none" w:sz="0" w:space="0" w:color="auto"/>
          </w:divBdr>
        </w:div>
        <w:div w:id="653535478">
          <w:marLeft w:val="0"/>
          <w:marRight w:val="0"/>
          <w:marTop w:val="0"/>
          <w:marBottom w:val="0"/>
          <w:divBdr>
            <w:top w:val="none" w:sz="0" w:space="0" w:color="auto"/>
            <w:left w:val="none" w:sz="0" w:space="0" w:color="auto"/>
            <w:bottom w:val="none" w:sz="0" w:space="0" w:color="auto"/>
            <w:right w:val="none" w:sz="0" w:space="0" w:color="auto"/>
          </w:divBdr>
        </w:div>
        <w:div w:id="516163928">
          <w:marLeft w:val="0"/>
          <w:marRight w:val="0"/>
          <w:marTop w:val="0"/>
          <w:marBottom w:val="0"/>
          <w:divBdr>
            <w:top w:val="none" w:sz="0" w:space="0" w:color="auto"/>
            <w:left w:val="none" w:sz="0" w:space="0" w:color="auto"/>
            <w:bottom w:val="none" w:sz="0" w:space="0" w:color="auto"/>
            <w:right w:val="none" w:sz="0" w:space="0" w:color="auto"/>
          </w:divBdr>
        </w:div>
        <w:div w:id="122818422">
          <w:marLeft w:val="0"/>
          <w:marRight w:val="0"/>
          <w:marTop w:val="0"/>
          <w:marBottom w:val="0"/>
          <w:divBdr>
            <w:top w:val="none" w:sz="0" w:space="0" w:color="auto"/>
            <w:left w:val="none" w:sz="0" w:space="0" w:color="auto"/>
            <w:bottom w:val="none" w:sz="0" w:space="0" w:color="auto"/>
            <w:right w:val="none" w:sz="0" w:space="0" w:color="auto"/>
          </w:divBdr>
        </w:div>
        <w:div w:id="369229866">
          <w:marLeft w:val="0"/>
          <w:marRight w:val="0"/>
          <w:marTop w:val="0"/>
          <w:marBottom w:val="0"/>
          <w:divBdr>
            <w:top w:val="none" w:sz="0" w:space="0" w:color="auto"/>
            <w:left w:val="none" w:sz="0" w:space="0" w:color="auto"/>
            <w:bottom w:val="none" w:sz="0" w:space="0" w:color="auto"/>
            <w:right w:val="none" w:sz="0" w:space="0" w:color="auto"/>
          </w:divBdr>
        </w:div>
        <w:div w:id="1398746831">
          <w:marLeft w:val="0"/>
          <w:marRight w:val="0"/>
          <w:marTop w:val="0"/>
          <w:marBottom w:val="0"/>
          <w:divBdr>
            <w:top w:val="none" w:sz="0" w:space="0" w:color="auto"/>
            <w:left w:val="none" w:sz="0" w:space="0" w:color="auto"/>
            <w:bottom w:val="none" w:sz="0" w:space="0" w:color="auto"/>
            <w:right w:val="none" w:sz="0" w:space="0" w:color="auto"/>
          </w:divBdr>
        </w:div>
        <w:div w:id="1385331513">
          <w:marLeft w:val="0"/>
          <w:marRight w:val="0"/>
          <w:marTop w:val="0"/>
          <w:marBottom w:val="0"/>
          <w:divBdr>
            <w:top w:val="none" w:sz="0" w:space="0" w:color="auto"/>
            <w:left w:val="none" w:sz="0" w:space="0" w:color="auto"/>
            <w:bottom w:val="none" w:sz="0" w:space="0" w:color="auto"/>
            <w:right w:val="none" w:sz="0" w:space="0" w:color="auto"/>
          </w:divBdr>
        </w:div>
        <w:div w:id="1814448629">
          <w:marLeft w:val="0"/>
          <w:marRight w:val="0"/>
          <w:marTop w:val="0"/>
          <w:marBottom w:val="0"/>
          <w:divBdr>
            <w:top w:val="none" w:sz="0" w:space="0" w:color="auto"/>
            <w:left w:val="none" w:sz="0" w:space="0" w:color="auto"/>
            <w:bottom w:val="none" w:sz="0" w:space="0" w:color="auto"/>
            <w:right w:val="none" w:sz="0" w:space="0" w:color="auto"/>
          </w:divBdr>
        </w:div>
        <w:div w:id="1239905706">
          <w:marLeft w:val="0"/>
          <w:marRight w:val="0"/>
          <w:marTop w:val="0"/>
          <w:marBottom w:val="0"/>
          <w:divBdr>
            <w:top w:val="none" w:sz="0" w:space="0" w:color="auto"/>
            <w:left w:val="none" w:sz="0" w:space="0" w:color="auto"/>
            <w:bottom w:val="none" w:sz="0" w:space="0" w:color="auto"/>
            <w:right w:val="none" w:sz="0" w:space="0" w:color="auto"/>
          </w:divBdr>
        </w:div>
        <w:div w:id="1770084571">
          <w:marLeft w:val="0"/>
          <w:marRight w:val="0"/>
          <w:marTop w:val="0"/>
          <w:marBottom w:val="0"/>
          <w:divBdr>
            <w:top w:val="none" w:sz="0" w:space="0" w:color="auto"/>
            <w:left w:val="none" w:sz="0" w:space="0" w:color="auto"/>
            <w:bottom w:val="none" w:sz="0" w:space="0" w:color="auto"/>
            <w:right w:val="none" w:sz="0" w:space="0" w:color="auto"/>
          </w:divBdr>
        </w:div>
        <w:div w:id="1407416164">
          <w:marLeft w:val="0"/>
          <w:marRight w:val="0"/>
          <w:marTop w:val="0"/>
          <w:marBottom w:val="0"/>
          <w:divBdr>
            <w:top w:val="none" w:sz="0" w:space="0" w:color="auto"/>
            <w:left w:val="none" w:sz="0" w:space="0" w:color="auto"/>
            <w:bottom w:val="none" w:sz="0" w:space="0" w:color="auto"/>
            <w:right w:val="none" w:sz="0" w:space="0" w:color="auto"/>
          </w:divBdr>
        </w:div>
        <w:div w:id="788625812">
          <w:marLeft w:val="0"/>
          <w:marRight w:val="0"/>
          <w:marTop w:val="0"/>
          <w:marBottom w:val="0"/>
          <w:divBdr>
            <w:top w:val="none" w:sz="0" w:space="0" w:color="auto"/>
            <w:left w:val="none" w:sz="0" w:space="0" w:color="auto"/>
            <w:bottom w:val="none" w:sz="0" w:space="0" w:color="auto"/>
            <w:right w:val="none" w:sz="0" w:space="0" w:color="auto"/>
          </w:divBdr>
        </w:div>
      </w:divsChild>
    </w:div>
    <w:div w:id="1684748732">
      <w:bodyDiv w:val="1"/>
      <w:marLeft w:val="0"/>
      <w:marRight w:val="0"/>
      <w:marTop w:val="0"/>
      <w:marBottom w:val="0"/>
      <w:divBdr>
        <w:top w:val="none" w:sz="0" w:space="0" w:color="auto"/>
        <w:left w:val="none" w:sz="0" w:space="0" w:color="auto"/>
        <w:bottom w:val="none" w:sz="0" w:space="0" w:color="auto"/>
        <w:right w:val="none" w:sz="0" w:space="0" w:color="auto"/>
      </w:divBdr>
    </w:div>
    <w:div w:id="1725524263">
      <w:bodyDiv w:val="1"/>
      <w:marLeft w:val="0"/>
      <w:marRight w:val="0"/>
      <w:marTop w:val="0"/>
      <w:marBottom w:val="0"/>
      <w:divBdr>
        <w:top w:val="none" w:sz="0" w:space="0" w:color="auto"/>
        <w:left w:val="none" w:sz="0" w:space="0" w:color="auto"/>
        <w:bottom w:val="none" w:sz="0" w:space="0" w:color="auto"/>
        <w:right w:val="none" w:sz="0" w:space="0" w:color="auto"/>
      </w:divBdr>
    </w:div>
    <w:div w:id="1727796130">
      <w:bodyDiv w:val="1"/>
      <w:marLeft w:val="0"/>
      <w:marRight w:val="0"/>
      <w:marTop w:val="0"/>
      <w:marBottom w:val="0"/>
      <w:divBdr>
        <w:top w:val="none" w:sz="0" w:space="0" w:color="auto"/>
        <w:left w:val="none" w:sz="0" w:space="0" w:color="auto"/>
        <w:bottom w:val="none" w:sz="0" w:space="0" w:color="auto"/>
        <w:right w:val="none" w:sz="0" w:space="0" w:color="auto"/>
      </w:divBdr>
    </w:div>
    <w:div w:id="1751656448">
      <w:bodyDiv w:val="1"/>
      <w:marLeft w:val="0"/>
      <w:marRight w:val="0"/>
      <w:marTop w:val="0"/>
      <w:marBottom w:val="0"/>
      <w:divBdr>
        <w:top w:val="none" w:sz="0" w:space="0" w:color="auto"/>
        <w:left w:val="none" w:sz="0" w:space="0" w:color="auto"/>
        <w:bottom w:val="none" w:sz="0" w:space="0" w:color="auto"/>
        <w:right w:val="none" w:sz="0" w:space="0" w:color="auto"/>
      </w:divBdr>
      <w:divsChild>
        <w:div w:id="1891769775">
          <w:marLeft w:val="0"/>
          <w:marRight w:val="0"/>
          <w:marTop w:val="0"/>
          <w:marBottom w:val="0"/>
          <w:divBdr>
            <w:top w:val="none" w:sz="0" w:space="0" w:color="auto"/>
            <w:left w:val="none" w:sz="0" w:space="0" w:color="auto"/>
            <w:bottom w:val="none" w:sz="0" w:space="0" w:color="auto"/>
            <w:right w:val="none" w:sz="0" w:space="0" w:color="auto"/>
          </w:divBdr>
        </w:div>
        <w:div w:id="1561943359">
          <w:marLeft w:val="0"/>
          <w:marRight w:val="0"/>
          <w:marTop w:val="0"/>
          <w:marBottom w:val="0"/>
          <w:divBdr>
            <w:top w:val="none" w:sz="0" w:space="0" w:color="auto"/>
            <w:left w:val="none" w:sz="0" w:space="0" w:color="auto"/>
            <w:bottom w:val="none" w:sz="0" w:space="0" w:color="auto"/>
            <w:right w:val="none" w:sz="0" w:space="0" w:color="auto"/>
          </w:divBdr>
        </w:div>
      </w:divsChild>
    </w:div>
    <w:div w:id="1799102502">
      <w:bodyDiv w:val="1"/>
      <w:marLeft w:val="0"/>
      <w:marRight w:val="0"/>
      <w:marTop w:val="0"/>
      <w:marBottom w:val="0"/>
      <w:divBdr>
        <w:top w:val="none" w:sz="0" w:space="0" w:color="auto"/>
        <w:left w:val="none" w:sz="0" w:space="0" w:color="auto"/>
        <w:bottom w:val="none" w:sz="0" w:space="0" w:color="auto"/>
        <w:right w:val="none" w:sz="0" w:space="0" w:color="auto"/>
      </w:divBdr>
    </w:div>
    <w:div w:id="1801727167">
      <w:bodyDiv w:val="1"/>
      <w:marLeft w:val="0"/>
      <w:marRight w:val="0"/>
      <w:marTop w:val="0"/>
      <w:marBottom w:val="0"/>
      <w:divBdr>
        <w:top w:val="none" w:sz="0" w:space="0" w:color="auto"/>
        <w:left w:val="none" w:sz="0" w:space="0" w:color="auto"/>
        <w:bottom w:val="none" w:sz="0" w:space="0" w:color="auto"/>
        <w:right w:val="none" w:sz="0" w:space="0" w:color="auto"/>
      </w:divBdr>
    </w:div>
    <w:div w:id="1810854178">
      <w:bodyDiv w:val="1"/>
      <w:marLeft w:val="0"/>
      <w:marRight w:val="0"/>
      <w:marTop w:val="0"/>
      <w:marBottom w:val="0"/>
      <w:divBdr>
        <w:top w:val="none" w:sz="0" w:space="0" w:color="auto"/>
        <w:left w:val="none" w:sz="0" w:space="0" w:color="auto"/>
        <w:bottom w:val="none" w:sz="0" w:space="0" w:color="auto"/>
        <w:right w:val="none" w:sz="0" w:space="0" w:color="auto"/>
      </w:divBdr>
    </w:div>
    <w:div w:id="1829248153">
      <w:bodyDiv w:val="1"/>
      <w:marLeft w:val="0"/>
      <w:marRight w:val="0"/>
      <w:marTop w:val="0"/>
      <w:marBottom w:val="0"/>
      <w:divBdr>
        <w:top w:val="none" w:sz="0" w:space="0" w:color="auto"/>
        <w:left w:val="none" w:sz="0" w:space="0" w:color="auto"/>
        <w:bottom w:val="none" w:sz="0" w:space="0" w:color="auto"/>
        <w:right w:val="none" w:sz="0" w:space="0" w:color="auto"/>
      </w:divBdr>
    </w:div>
    <w:div w:id="1909264716">
      <w:bodyDiv w:val="1"/>
      <w:marLeft w:val="0"/>
      <w:marRight w:val="0"/>
      <w:marTop w:val="0"/>
      <w:marBottom w:val="0"/>
      <w:divBdr>
        <w:top w:val="none" w:sz="0" w:space="0" w:color="auto"/>
        <w:left w:val="none" w:sz="0" w:space="0" w:color="auto"/>
        <w:bottom w:val="none" w:sz="0" w:space="0" w:color="auto"/>
        <w:right w:val="none" w:sz="0" w:space="0" w:color="auto"/>
      </w:divBdr>
    </w:div>
    <w:div w:id="1953828656">
      <w:bodyDiv w:val="1"/>
      <w:marLeft w:val="0"/>
      <w:marRight w:val="0"/>
      <w:marTop w:val="0"/>
      <w:marBottom w:val="0"/>
      <w:divBdr>
        <w:top w:val="none" w:sz="0" w:space="0" w:color="auto"/>
        <w:left w:val="none" w:sz="0" w:space="0" w:color="auto"/>
        <w:bottom w:val="none" w:sz="0" w:space="0" w:color="auto"/>
        <w:right w:val="none" w:sz="0" w:space="0" w:color="auto"/>
      </w:divBdr>
      <w:divsChild>
        <w:div w:id="1868446715">
          <w:marLeft w:val="0"/>
          <w:marRight w:val="0"/>
          <w:marTop w:val="0"/>
          <w:marBottom w:val="0"/>
          <w:divBdr>
            <w:top w:val="none" w:sz="0" w:space="0" w:color="auto"/>
            <w:left w:val="none" w:sz="0" w:space="0" w:color="auto"/>
            <w:bottom w:val="none" w:sz="0" w:space="0" w:color="auto"/>
            <w:right w:val="none" w:sz="0" w:space="0" w:color="auto"/>
          </w:divBdr>
        </w:div>
        <w:div w:id="1006982336">
          <w:marLeft w:val="0"/>
          <w:marRight w:val="0"/>
          <w:marTop w:val="0"/>
          <w:marBottom w:val="0"/>
          <w:divBdr>
            <w:top w:val="none" w:sz="0" w:space="0" w:color="auto"/>
            <w:left w:val="none" w:sz="0" w:space="0" w:color="auto"/>
            <w:bottom w:val="none" w:sz="0" w:space="0" w:color="auto"/>
            <w:right w:val="none" w:sz="0" w:space="0" w:color="auto"/>
          </w:divBdr>
          <w:divsChild>
            <w:div w:id="277183883">
              <w:marLeft w:val="0"/>
              <w:marRight w:val="0"/>
              <w:marTop w:val="0"/>
              <w:marBottom w:val="0"/>
              <w:divBdr>
                <w:top w:val="none" w:sz="0" w:space="0" w:color="auto"/>
                <w:left w:val="none" w:sz="0" w:space="0" w:color="auto"/>
                <w:bottom w:val="none" w:sz="0" w:space="0" w:color="auto"/>
                <w:right w:val="none" w:sz="0" w:space="0" w:color="auto"/>
              </w:divBdr>
            </w:div>
            <w:div w:id="884221666">
              <w:marLeft w:val="0"/>
              <w:marRight w:val="0"/>
              <w:marTop w:val="0"/>
              <w:marBottom w:val="0"/>
              <w:divBdr>
                <w:top w:val="none" w:sz="0" w:space="0" w:color="auto"/>
                <w:left w:val="none" w:sz="0" w:space="0" w:color="auto"/>
                <w:bottom w:val="none" w:sz="0" w:space="0" w:color="auto"/>
                <w:right w:val="none" w:sz="0" w:space="0" w:color="auto"/>
              </w:divBdr>
            </w:div>
            <w:div w:id="12326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45155">
      <w:bodyDiv w:val="1"/>
      <w:marLeft w:val="0"/>
      <w:marRight w:val="0"/>
      <w:marTop w:val="0"/>
      <w:marBottom w:val="0"/>
      <w:divBdr>
        <w:top w:val="none" w:sz="0" w:space="0" w:color="auto"/>
        <w:left w:val="none" w:sz="0" w:space="0" w:color="auto"/>
        <w:bottom w:val="none" w:sz="0" w:space="0" w:color="auto"/>
        <w:right w:val="none" w:sz="0" w:space="0" w:color="auto"/>
      </w:divBdr>
      <w:divsChild>
        <w:div w:id="458188731">
          <w:marLeft w:val="0"/>
          <w:marRight w:val="0"/>
          <w:marTop w:val="0"/>
          <w:marBottom w:val="0"/>
          <w:divBdr>
            <w:top w:val="none" w:sz="0" w:space="0" w:color="auto"/>
            <w:left w:val="none" w:sz="0" w:space="0" w:color="auto"/>
            <w:bottom w:val="none" w:sz="0" w:space="0" w:color="auto"/>
            <w:right w:val="none" w:sz="0" w:space="0" w:color="auto"/>
          </w:divBdr>
          <w:divsChild>
            <w:div w:id="694427240">
              <w:marLeft w:val="0"/>
              <w:marRight w:val="0"/>
              <w:marTop w:val="0"/>
              <w:marBottom w:val="0"/>
              <w:divBdr>
                <w:top w:val="none" w:sz="0" w:space="0" w:color="auto"/>
                <w:left w:val="none" w:sz="0" w:space="0" w:color="auto"/>
                <w:bottom w:val="none" w:sz="0" w:space="0" w:color="auto"/>
                <w:right w:val="none" w:sz="0" w:space="0" w:color="auto"/>
              </w:divBdr>
            </w:div>
          </w:divsChild>
        </w:div>
        <w:div w:id="2117820332">
          <w:marLeft w:val="0"/>
          <w:marRight w:val="0"/>
          <w:marTop w:val="0"/>
          <w:marBottom w:val="0"/>
          <w:divBdr>
            <w:top w:val="none" w:sz="0" w:space="0" w:color="auto"/>
            <w:left w:val="none" w:sz="0" w:space="0" w:color="auto"/>
            <w:bottom w:val="none" w:sz="0" w:space="0" w:color="auto"/>
            <w:right w:val="none" w:sz="0" w:space="0" w:color="auto"/>
          </w:divBdr>
          <w:divsChild>
            <w:div w:id="336273773">
              <w:marLeft w:val="0"/>
              <w:marRight w:val="0"/>
              <w:marTop w:val="0"/>
              <w:marBottom w:val="0"/>
              <w:divBdr>
                <w:top w:val="none" w:sz="0" w:space="0" w:color="auto"/>
                <w:left w:val="none" w:sz="0" w:space="0" w:color="auto"/>
                <w:bottom w:val="none" w:sz="0" w:space="0" w:color="auto"/>
                <w:right w:val="none" w:sz="0" w:space="0" w:color="auto"/>
              </w:divBdr>
            </w:div>
            <w:div w:id="1485125281">
              <w:marLeft w:val="0"/>
              <w:marRight w:val="0"/>
              <w:marTop w:val="0"/>
              <w:marBottom w:val="0"/>
              <w:divBdr>
                <w:top w:val="none" w:sz="0" w:space="0" w:color="auto"/>
                <w:left w:val="none" w:sz="0" w:space="0" w:color="auto"/>
                <w:bottom w:val="none" w:sz="0" w:space="0" w:color="auto"/>
                <w:right w:val="none" w:sz="0" w:space="0" w:color="auto"/>
              </w:divBdr>
            </w:div>
            <w:div w:id="911544549">
              <w:marLeft w:val="0"/>
              <w:marRight w:val="0"/>
              <w:marTop w:val="0"/>
              <w:marBottom w:val="0"/>
              <w:divBdr>
                <w:top w:val="none" w:sz="0" w:space="0" w:color="auto"/>
                <w:left w:val="none" w:sz="0" w:space="0" w:color="auto"/>
                <w:bottom w:val="none" w:sz="0" w:space="0" w:color="auto"/>
                <w:right w:val="none" w:sz="0" w:space="0" w:color="auto"/>
              </w:divBdr>
            </w:div>
            <w:div w:id="1749768218">
              <w:marLeft w:val="0"/>
              <w:marRight w:val="0"/>
              <w:marTop w:val="0"/>
              <w:marBottom w:val="0"/>
              <w:divBdr>
                <w:top w:val="none" w:sz="0" w:space="0" w:color="auto"/>
                <w:left w:val="none" w:sz="0" w:space="0" w:color="auto"/>
                <w:bottom w:val="none" w:sz="0" w:space="0" w:color="auto"/>
                <w:right w:val="none" w:sz="0" w:space="0" w:color="auto"/>
              </w:divBdr>
            </w:div>
            <w:div w:id="103501958">
              <w:marLeft w:val="0"/>
              <w:marRight w:val="0"/>
              <w:marTop w:val="0"/>
              <w:marBottom w:val="0"/>
              <w:divBdr>
                <w:top w:val="none" w:sz="0" w:space="0" w:color="auto"/>
                <w:left w:val="none" w:sz="0" w:space="0" w:color="auto"/>
                <w:bottom w:val="none" w:sz="0" w:space="0" w:color="auto"/>
                <w:right w:val="none" w:sz="0" w:space="0" w:color="auto"/>
              </w:divBdr>
            </w:div>
            <w:div w:id="844831931">
              <w:marLeft w:val="0"/>
              <w:marRight w:val="0"/>
              <w:marTop w:val="0"/>
              <w:marBottom w:val="0"/>
              <w:divBdr>
                <w:top w:val="none" w:sz="0" w:space="0" w:color="auto"/>
                <w:left w:val="none" w:sz="0" w:space="0" w:color="auto"/>
                <w:bottom w:val="none" w:sz="0" w:space="0" w:color="auto"/>
                <w:right w:val="none" w:sz="0" w:space="0" w:color="auto"/>
              </w:divBdr>
            </w:div>
            <w:div w:id="300621283">
              <w:marLeft w:val="0"/>
              <w:marRight w:val="0"/>
              <w:marTop w:val="0"/>
              <w:marBottom w:val="0"/>
              <w:divBdr>
                <w:top w:val="none" w:sz="0" w:space="0" w:color="auto"/>
                <w:left w:val="none" w:sz="0" w:space="0" w:color="auto"/>
                <w:bottom w:val="none" w:sz="0" w:space="0" w:color="auto"/>
                <w:right w:val="none" w:sz="0" w:space="0" w:color="auto"/>
              </w:divBdr>
            </w:div>
            <w:div w:id="1496990356">
              <w:marLeft w:val="0"/>
              <w:marRight w:val="0"/>
              <w:marTop w:val="0"/>
              <w:marBottom w:val="0"/>
              <w:divBdr>
                <w:top w:val="none" w:sz="0" w:space="0" w:color="auto"/>
                <w:left w:val="none" w:sz="0" w:space="0" w:color="auto"/>
                <w:bottom w:val="none" w:sz="0" w:space="0" w:color="auto"/>
                <w:right w:val="none" w:sz="0" w:space="0" w:color="auto"/>
              </w:divBdr>
            </w:div>
            <w:div w:id="715128911">
              <w:marLeft w:val="0"/>
              <w:marRight w:val="0"/>
              <w:marTop w:val="0"/>
              <w:marBottom w:val="0"/>
              <w:divBdr>
                <w:top w:val="none" w:sz="0" w:space="0" w:color="auto"/>
                <w:left w:val="none" w:sz="0" w:space="0" w:color="auto"/>
                <w:bottom w:val="none" w:sz="0" w:space="0" w:color="auto"/>
                <w:right w:val="none" w:sz="0" w:space="0" w:color="auto"/>
              </w:divBdr>
            </w:div>
            <w:div w:id="810828323">
              <w:marLeft w:val="0"/>
              <w:marRight w:val="0"/>
              <w:marTop w:val="0"/>
              <w:marBottom w:val="0"/>
              <w:divBdr>
                <w:top w:val="none" w:sz="0" w:space="0" w:color="auto"/>
                <w:left w:val="none" w:sz="0" w:space="0" w:color="auto"/>
                <w:bottom w:val="none" w:sz="0" w:space="0" w:color="auto"/>
                <w:right w:val="none" w:sz="0" w:space="0" w:color="auto"/>
              </w:divBdr>
            </w:div>
            <w:div w:id="1968928103">
              <w:marLeft w:val="0"/>
              <w:marRight w:val="0"/>
              <w:marTop w:val="0"/>
              <w:marBottom w:val="0"/>
              <w:divBdr>
                <w:top w:val="none" w:sz="0" w:space="0" w:color="auto"/>
                <w:left w:val="none" w:sz="0" w:space="0" w:color="auto"/>
                <w:bottom w:val="none" w:sz="0" w:space="0" w:color="auto"/>
                <w:right w:val="none" w:sz="0" w:space="0" w:color="auto"/>
              </w:divBdr>
            </w:div>
            <w:div w:id="479807281">
              <w:marLeft w:val="0"/>
              <w:marRight w:val="0"/>
              <w:marTop w:val="0"/>
              <w:marBottom w:val="0"/>
              <w:divBdr>
                <w:top w:val="none" w:sz="0" w:space="0" w:color="auto"/>
                <w:left w:val="none" w:sz="0" w:space="0" w:color="auto"/>
                <w:bottom w:val="none" w:sz="0" w:space="0" w:color="auto"/>
                <w:right w:val="none" w:sz="0" w:space="0" w:color="auto"/>
              </w:divBdr>
            </w:div>
            <w:div w:id="1060447881">
              <w:marLeft w:val="0"/>
              <w:marRight w:val="0"/>
              <w:marTop w:val="0"/>
              <w:marBottom w:val="0"/>
              <w:divBdr>
                <w:top w:val="none" w:sz="0" w:space="0" w:color="auto"/>
                <w:left w:val="none" w:sz="0" w:space="0" w:color="auto"/>
                <w:bottom w:val="none" w:sz="0" w:space="0" w:color="auto"/>
                <w:right w:val="none" w:sz="0" w:space="0" w:color="auto"/>
              </w:divBdr>
            </w:div>
            <w:div w:id="986858941">
              <w:marLeft w:val="0"/>
              <w:marRight w:val="0"/>
              <w:marTop w:val="0"/>
              <w:marBottom w:val="0"/>
              <w:divBdr>
                <w:top w:val="none" w:sz="0" w:space="0" w:color="auto"/>
                <w:left w:val="none" w:sz="0" w:space="0" w:color="auto"/>
                <w:bottom w:val="none" w:sz="0" w:space="0" w:color="auto"/>
                <w:right w:val="none" w:sz="0" w:space="0" w:color="auto"/>
              </w:divBdr>
            </w:div>
            <w:div w:id="1727025516">
              <w:marLeft w:val="0"/>
              <w:marRight w:val="0"/>
              <w:marTop w:val="0"/>
              <w:marBottom w:val="0"/>
              <w:divBdr>
                <w:top w:val="none" w:sz="0" w:space="0" w:color="auto"/>
                <w:left w:val="none" w:sz="0" w:space="0" w:color="auto"/>
                <w:bottom w:val="none" w:sz="0" w:space="0" w:color="auto"/>
                <w:right w:val="none" w:sz="0" w:space="0" w:color="auto"/>
              </w:divBdr>
            </w:div>
            <w:div w:id="1363287534">
              <w:marLeft w:val="0"/>
              <w:marRight w:val="0"/>
              <w:marTop w:val="0"/>
              <w:marBottom w:val="0"/>
              <w:divBdr>
                <w:top w:val="none" w:sz="0" w:space="0" w:color="auto"/>
                <w:left w:val="none" w:sz="0" w:space="0" w:color="auto"/>
                <w:bottom w:val="none" w:sz="0" w:space="0" w:color="auto"/>
                <w:right w:val="none" w:sz="0" w:space="0" w:color="auto"/>
              </w:divBdr>
            </w:div>
            <w:div w:id="10180704">
              <w:marLeft w:val="0"/>
              <w:marRight w:val="0"/>
              <w:marTop w:val="0"/>
              <w:marBottom w:val="0"/>
              <w:divBdr>
                <w:top w:val="none" w:sz="0" w:space="0" w:color="auto"/>
                <w:left w:val="none" w:sz="0" w:space="0" w:color="auto"/>
                <w:bottom w:val="none" w:sz="0" w:space="0" w:color="auto"/>
                <w:right w:val="none" w:sz="0" w:space="0" w:color="auto"/>
              </w:divBdr>
            </w:div>
            <w:div w:id="20019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medicinehealth.leeds.ac.uk/"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medicinehealth.leeds.ac.uk/dentistry/staff/1625/dr-reem-el-gendy"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potlight.leeds.ac.uk/strategy-international/index.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jobs.leeds.ac.uk/MHDEN1277" TargetMode="External"/><Relationship Id="rId20" Type="http://schemas.openxmlformats.org/officeDocument/2006/relationships/hyperlink" Target="https://medicinehealth.leeds.ac.uk/dentistry-research-innov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ov.uk/global-talent/your-partner-and-children"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medicinehealth.leeds.ac.uk/dentist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authorised-exchange/your-partner-and-children" TargetMode="External"/><Relationship Id="rId22" Type="http://schemas.openxmlformats.org/officeDocument/2006/relationships/hyperlink" Target="https://www.gov.uk/government-authorised-exchang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8A97139CAD46F6B236E97C17630491"/>
        <w:category>
          <w:name w:val="General"/>
          <w:gallery w:val="placeholder"/>
        </w:category>
        <w:types>
          <w:type w:val="bbPlcHdr"/>
        </w:types>
        <w:behaviors>
          <w:behavior w:val="content"/>
        </w:behaviors>
        <w:guid w:val="{E0E94DDC-BAFA-4FF1-88C3-BE46A7788771}"/>
      </w:docPartPr>
      <w:docPartBody>
        <w:p w:rsidR="007D5801" w:rsidRDefault="00EA5E5B" w:rsidP="00EA5E5B">
          <w:pPr>
            <w:pStyle w:val="BB8A97139CAD46F6B236E97C17630491"/>
          </w:pPr>
          <w:r w:rsidRPr="00E2165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E5B"/>
    <w:rsid w:val="001A3DE3"/>
    <w:rsid w:val="002377EF"/>
    <w:rsid w:val="00343541"/>
    <w:rsid w:val="003D6FA1"/>
    <w:rsid w:val="004908C6"/>
    <w:rsid w:val="004D0AF9"/>
    <w:rsid w:val="00624F53"/>
    <w:rsid w:val="00642818"/>
    <w:rsid w:val="007A241A"/>
    <w:rsid w:val="007D5801"/>
    <w:rsid w:val="00850BDC"/>
    <w:rsid w:val="00884CCC"/>
    <w:rsid w:val="008E289B"/>
    <w:rsid w:val="009F175B"/>
    <w:rsid w:val="00AF5CD4"/>
    <w:rsid w:val="00B63AE9"/>
    <w:rsid w:val="00B80B76"/>
    <w:rsid w:val="00BB26C8"/>
    <w:rsid w:val="00D06701"/>
    <w:rsid w:val="00EA5E5B"/>
    <w:rsid w:val="00EB0DD2"/>
    <w:rsid w:val="00FD5C1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5E5B"/>
    <w:rPr>
      <w:color w:val="auto"/>
    </w:rPr>
  </w:style>
  <w:style w:type="paragraph" w:customStyle="1" w:styleId="BB8A97139CAD46F6B236E97C17630491">
    <w:name w:val="BB8A97139CAD46F6B236E97C17630491"/>
    <w:rsid w:val="00EA5E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b662734-78da-4376-95c6-90d1770bbc2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D96374A8E923D449B3ABF92C71B0030" ma:contentTypeVersion="16" ma:contentTypeDescription="Create a new document." ma:contentTypeScope="" ma:versionID="603e3721e41162b7c1e130f142bbdad7">
  <xsd:schema xmlns:xsd="http://www.w3.org/2001/XMLSchema" xmlns:xs="http://www.w3.org/2001/XMLSchema" xmlns:p="http://schemas.microsoft.com/office/2006/metadata/properties" xmlns:ns3="3b662734-78da-4376-95c6-90d1770bbc2d" xmlns:ns4="773ed5f5-f2aa-4d19-b627-5a07d8948329" targetNamespace="http://schemas.microsoft.com/office/2006/metadata/properties" ma:root="true" ma:fieldsID="d788743cc1fbbdf5c284047900781604" ns3:_="" ns4:_="">
    <xsd:import namespace="3b662734-78da-4376-95c6-90d1770bbc2d"/>
    <xsd:import namespace="773ed5f5-f2aa-4d19-b627-5a07d894832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ObjectDetectorVersions" minOccurs="0"/>
                <xsd:element ref="ns3:_activity"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62734-78da-4376-95c6-90d1770bbc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3ed5f5-f2aa-4d19-b627-5a07d894832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5F2A6B-0357-49A5-A6A8-7F28EAF54F24}">
  <ds:schemaRefs>
    <ds:schemaRef ds:uri="http://purl.org/dc/elements/1.1/"/>
    <ds:schemaRef ds:uri="http://schemas.microsoft.com/office/2006/metadata/properties"/>
    <ds:schemaRef ds:uri="http://schemas.openxmlformats.org/package/2006/metadata/core-properties"/>
    <ds:schemaRef ds:uri="http://purl.org/dc/terms/"/>
    <ds:schemaRef ds:uri="3b662734-78da-4376-95c6-90d1770bbc2d"/>
    <ds:schemaRef ds:uri="http://schemas.microsoft.com/office/2006/documentManagement/types"/>
    <ds:schemaRef ds:uri="http://schemas.microsoft.com/office/infopath/2007/PartnerControls"/>
    <ds:schemaRef ds:uri="773ed5f5-f2aa-4d19-b627-5a07d8948329"/>
    <ds:schemaRef ds:uri="http://www.w3.org/XML/1998/namespace"/>
    <ds:schemaRef ds:uri="http://purl.org/dc/dcmitype/"/>
  </ds:schemaRefs>
</ds:datastoreItem>
</file>

<file path=customXml/itemProps2.xml><?xml version="1.0" encoding="utf-8"?>
<ds:datastoreItem xmlns:ds="http://schemas.openxmlformats.org/officeDocument/2006/customXml" ds:itemID="{C39AB1CC-577F-4753-B0EB-A3238D82A19A}">
  <ds:schemaRefs>
    <ds:schemaRef ds:uri="http://schemas.microsoft.com/sharepoint/v3/contenttype/forms"/>
  </ds:schemaRefs>
</ds:datastoreItem>
</file>

<file path=customXml/itemProps3.xml><?xml version="1.0" encoding="utf-8"?>
<ds:datastoreItem xmlns:ds="http://schemas.openxmlformats.org/officeDocument/2006/customXml" ds:itemID="{2EF384EC-51B9-44F5-A69F-31A250EC525F}">
  <ds:schemaRefs>
    <ds:schemaRef ds:uri="http://schemas.openxmlformats.org/officeDocument/2006/bibliography"/>
  </ds:schemaRefs>
</ds:datastoreItem>
</file>

<file path=customXml/itemProps4.xml><?xml version="1.0" encoding="utf-8"?>
<ds:datastoreItem xmlns:ds="http://schemas.openxmlformats.org/officeDocument/2006/customXml" ds:itemID="{2168F993-370A-4EDA-8AE1-E713E3900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62734-78da-4376-95c6-90d1770bbc2d"/>
    <ds:schemaRef ds:uri="773ed5f5-f2aa-4d19-b627-5a07d8948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1850</Words>
  <Characters>10548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British Council ISPF Early Career Fellowship (Egypt)</vt:lpstr>
    </vt:vector>
  </TitlesOfParts>
  <Company>University of Leeds</Company>
  <LinksUpToDate>false</LinksUpToDate>
  <CharactersWithSpaces>12374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British Council ISPF Early Career Fellowship (Egypt)</dc:title>
  <dc:subject/>
  <dc:creator>Michael Cooper [HR]</dc:creator>
  <cp:keywords/>
  <dc:description/>
  <cp:lastModifiedBy>Susan Dale</cp:lastModifiedBy>
  <cp:revision>4</cp:revision>
  <cp:lastPrinted>2016-07-29T14:13:00Z</cp:lastPrinted>
  <dcterms:created xsi:type="dcterms:W3CDTF">2025-06-02T08:49:00Z</dcterms:created>
  <dcterms:modified xsi:type="dcterms:W3CDTF">2025-06-30T09:52:00Z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0x0101007D96374A8E923D449B3ABF92C71B0030</vt:lpwstr>
  </property>
  <property fmtid="{D5CDD505-2E9C-101B-9397-08002B2CF9AE}" pid="3" name="_dlc_DocIdItemGuid">
    <vt:lpwstr>3625d075-2b2f-4a1f-91a7-51072bb2a383</vt:lpwstr>
  </property>
</Properties>
</file>